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481—64.60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Federal regulations adopted—conditions of participation.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Regulations in 42 CFR Part 483, Subpart I, Sections 410 to 480, are adopted by reference and incorporated as part of these rules. A copy of these regulations is available on request from the Health Facilities Division, Department of Inspections, Appeals, and Licensing, 6200 Park Avenue, Suite 100, Des Moines, Iowa 50321.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classifications for violations are I, II, and III, determined by the division using the provisions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“Fining and Citations,” to enforce a fine to cite a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N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OTE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The federal interpretive guidelines are printed immediately following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64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135C.2(3)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6972C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4/5/23, effective 5/10/23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6.pdf" Type="http://schemas.openxmlformats.org/officeDocument/2006/relationships/hyperlink" Id="rId4"/>
    <Relationship TargetMode="External" Target="https://www.legis.iowa.gov/docs/iac/chapter/481.64.pdf" Type="http://schemas.openxmlformats.org/officeDocument/2006/relationships/hyperlink" Id="rId5"/>
    <Relationship TargetMode="External" Target="https://www.legis.iowa.gov/docs/ico/chapter/135C.2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