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481—64.6</w:t>
      </w:r>
      <w:r>
        <w:rPr>
          <w:rFonts w:ascii="Times New Roman" w:hAnsi="Times New Roman"/>
          <w:b/>
          <w:i w:val="false"/>
          <w:color w:val="000000"/>
          <w:sz w:val="22"/>
        </w:rPr>
        <w:t xml:space="preserve">(135C) </w:t>
      </w:r>
      <w:r>
        <w:rPr>
          <w:rFonts w:ascii="Times New Roman" w:hAnsi="Times New Roman"/>
          <w:b/>
          <w:i w:val="false"/>
          <w:color w:val="000000"/>
          <w:sz w:val="22"/>
        </w:rPr>
        <w:t xml:space="preserve">Veteran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a resident’s admission to a health care facility receiving reimbursement through the medical assistance program under Iowa Code chapter </w:t>
      </w:r>
      <w:hyperlink r:id="rId4">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the facility shall ask the resident or the resident’s personal representative whether the resident is a veteran and shall document the response. If the facility determines that the resident is a potential veteran, the facility shall report the resident’s name along with the names of the resident’s spouse and any dependent children, as well as the name of the contact person for this information, to the Iowa department of veterans affairs. Where appropriate, the facility may also report such information to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resident is eligible for benefits through the United States Department of Veterans Affairs or other third-party payor, the facility first shall seek reimbursement from the identified payor source before seeking reimbursement from the medical assistance program established under Iowa Code chapter </w:t>
      </w:r>
      <w:hyperlink r:id="rId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64.6(3)</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rule shall not apply to the admission of an individual as a resident to a state mental health institute for acute psychiatric care. (II, III)</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49A.pdf" Type="http://schemas.openxmlformats.org/officeDocument/2006/relationships/hyperlink" Id="rId4"/>
    <Relationship TargetMode="External" Target="https://www.legis.iowa.gov/docs/ico/chapter/249A.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