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481—64.34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Employee criminal record checks, child abuse checks and dependent adult abuse checks and employment of individuals who have committed a crime or have a founded abuse.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facility shall comply with the requirements found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135C.33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(135C) related to completion of criminal record checks, child abuse checks, and dependent adult abuse checks and to employment of individuals who have committed a crime or have a founded abuse. (I, II, III)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0903C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8/7/13, effective 9/11/13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5/10/23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C.33.pdf" Type="http://schemas.openxmlformats.org/officeDocument/2006/relationships/hyperlink" Id="rId4"/>
    <Relationship TargetMode="External" Target="https://www.legis.iowa.gov/docs/iac/rule/481.50.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