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481—615.6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615.6(1)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Uniform Rules on Agency Procedure,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615.6(2)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Military service, veteran reciprocity, and spouses of active-duty service members,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615.6(3)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Licensing and child support noncompliance, student loan repayment noncompliance, and nonpayment of state debt,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615.6(4)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use of criminal convictions in eligibility determinations and initial licensing decisions,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615.6(5)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615.6(6)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contested cases before licensing boards,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1.pdf" Type="http://schemas.openxmlformats.org/officeDocument/2006/relationships/hyperlink" Id="rId4"/>
    <Relationship TargetMode="External" Target="https://www.legis.iowa.gov/docs/iac/chapter/7.2505.pdf" Type="http://schemas.openxmlformats.org/officeDocument/2006/relationships/hyperlink" Id="rId5"/>
    <Relationship TargetMode="External" Target="https://www.legis.iowa.gov/docs/iac/chapter/481.7.pdf" Type="http://schemas.openxmlformats.org/officeDocument/2006/relationships/hyperlink" Id="rId6"/>
    <Relationship TargetMode="External" Target="https://www.legis.iowa.gov/docs/iac/chapter/481.8.pdf" Type="http://schemas.openxmlformats.org/officeDocument/2006/relationships/hyperlink" Id="rId7"/>
    <Relationship TargetMode="External" Target="https://www.legis.iowa.gov/docs/iac/chapter/481.502.pdf" Type="http://schemas.openxmlformats.org/officeDocument/2006/relationships/hyperlink" Id="rId8"/>
    <Relationship TargetMode="External" Target="https://www.legis.iowa.gov/docs/iac/chapter/481.505.pdf" Type="http://schemas.openxmlformats.org/officeDocument/2006/relationships/hyperlink" Id="rId9"/>
    <Relationship TargetMode="External" Target="https://www.legis.iowa.gov/docs/iac/chapter/481.506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