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481—58.40</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i w:val="false"/>
          <w:color w:val="000000"/>
          <w:sz w:val="22"/>
        </w:rPr>
        <w:t>58.40(5)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7">
        <w:r>
          <w:rPr>
            <w:rStyle w:val="Hyperlink"/>
            <w:rFonts w:ascii="Times New Roman" w:hAnsi="Times New Roman"/>
            <w:b w:val="false"/>
            <w:i w:val="false"/>
            <w:color w:val="000000"/>
            <w:sz w:val="22"/>
          </w:rPr>
          <w:t>58.40(5)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8">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58.40(6)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office of the long-term care ombudsman.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9">
        <w:r>
          <w:rPr>
            <w:rStyle w:val="Hyperlink"/>
            <w:rFonts w:ascii="Times New Roman" w:hAnsi="Times New Roman"/>
            <w:b w:val="false"/>
            <w:i w:val="false"/>
            <w:color w:val="000000"/>
            <w:sz w:val="22"/>
          </w:rPr>
          <w:t>58.40(7)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resident’s legal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facility,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agencies as appropriate. Continued payment shall be consistent with rules of those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12">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13">
        <w:r>
          <w:rPr>
            <w:rStyle w:val="Hyperlink"/>
            <w:rFonts w:ascii="Times New Roman" w:hAnsi="Times New Roman"/>
            <w:b w:val="false"/>
            <w:i w:val="false"/>
            <w:color w:val="000000"/>
            <w:sz w:val="22"/>
          </w:rPr>
          <w:t>58.40(10)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14">
        <w:r>
          <w:rPr>
            <w:rStyle w:val="Hyperlink"/>
            <w:rFonts w:ascii="Times New Roman" w:hAnsi="Times New Roman"/>
            <w:b w:val="false"/>
            <w:i w:val="false"/>
            <w:color w:val="000000"/>
            <w:sz w:val="22"/>
          </w:rPr>
          <w:t>58.40(6)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1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60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58.40(12)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16">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17">
        <w:r>
          <w:rPr>
            <w:rStyle w:val="Hyperlink"/>
            <w:rFonts w:ascii="Times New Roman" w:hAnsi="Times New Roman"/>
            <w:b w:val="false"/>
            <w:i w:val="false"/>
            <w:color w:val="000000"/>
            <w:sz w:val="22"/>
          </w:rPr>
          <w:t>58.40(12)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18">
        <w:r>
          <w:rPr>
            <w:rStyle w:val="Hyperlink"/>
            <w:rFonts w:ascii="Times New Roman" w:hAnsi="Times New Roman"/>
            <w:b w:val="false"/>
            <w:i w:val="false"/>
            <w:color w:val="000000"/>
            <w:sz w:val="22"/>
          </w:rPr>
          <w:t>58.40(12)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7033C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rule/481.58.40.pdf" Type="http://schemas.openxmlformats.org/officeDocument/2006/relationships/hyperlink" Id="rId7"/>
    <Relationship TargetMode="External" Target="https://www.legis.iowa.gov/docs/iac/rule/481.58.40.pdf" Type="http://schemas.openxmlformats.org/officeDocument/2006/relationships/hyperlink" Id="rId8"/>
    <Relationship TargetMode="External" Target="https://www.legis.iowa.gov/docs/iac/rule/481.58.40.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ac/rule/481.58.40.pdf" Type="http://schemas.openxmlformats.org/officeDocument/2006/relationships/hyperlink" Id="rId12"/>
    <Relationship TargetMode="External" Target="https://www.legis.iowa.gov/docs/iac/rule/481.58.40.pdf" Type="http://schemas.openxmlformats.org/officeDocument/2006/relationships/hyperlink" Id="rId13"/>
    <Relationship TargetMode="External" Target="https://www.legis.iowa.gov/docs/iac/rule/481.58.40.pdf" Type="http://schemas.openxmlformats.org/officeDocument/2006/relationships/hyperlink" Id="rId14"/>
    <Relationship TargetMode="External" Target="https://www.legis.iowa.gov/docs/ico/chapter/228.1.pdf" Type="http://schemas.openxmlformats.org/officeDocument/2006/relationships/hyperlink" Id="rId15"/>
    <Relationship TargetMode="External" Target="https://www.legis.iowa.gov/docs/iac/rule/481.58.40.pdf" Type="http://schemas.openxmlformats.org/officeDocument/2006/relationships/hyperlink" Id="rId16"/>
    <Relationship TargetMode="External" Target="https://www.legis.iowa.gov/docs/iac/rule/481.58.40.pdf" Type="http://schemas.openxmlformats.org/officeDocument/2006/relationships/hyperlink" Id="rId17"/>
    <Relationship TargetMode="External" Target="https://www.legis.iowa.gov/docs/iac/rule/481.58.4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