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481—571.9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(22,147,153)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Public records are available according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department will release the records upon receipt of payment.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571.9(1)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Copies of public records will be calculated at $0.25 per page plus labor.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571.9(2)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$16 per hour fee may be charged for labor in excess of one-half hour for searching, retrieving, and copying documents.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571.9(3)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additional fee will be charged for delivery of the records.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571.9(4)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not require payment when the fees for the request would be less than $5 total.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8985C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3/5/25, effective 4/9/25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