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481—570.7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570.7(1)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Uniform Rules on Agency Procedure,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570.7(2)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Military Service, Veteran Reciprocity, and Spouses of Active-Duty Service Members,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570.7(3)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Licensing and Child Support Noncompliance, Student Loan Repayment Noncompliance, and Nonpayment of State Debt,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570.7(4)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Use of Criminal Convictions in Eligibility Determinations and Initial Licensing Decisions,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570.7(5)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Contested Cases Before Licensing Boards,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570.7(6)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3/5/25, effective 4/9/25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1.pdf" Type="http://schemas.openxmlformats.org/officeDocument/2006/relationships/hyperlink" Id="rId4"/>
    <Relationship TargetMode="External" Target="https://www.legis.iowa.gov/docs/iac/chapter/7.2505.pdf" Type="http://schemas.openxmlformats.org/officeDocument/2006/relationships/hyperlink" Id="rId5"/>
    <Relationship TargetMode="External" Target="https://www.legis.iowa.gov/docs/iac/chapter/481.7.pdf" Type="http://schemas.openxmlformats.org/officeDocument/2006/relationships/hyperlink" Id="rId6"/>
    <Relationship TargetMode="External" Target="https://www.legis.iowa.gov/docs/iac/chapter/481.8.pdf" Type="http://schemas.openxmlformats.org/officeDocument/2006/relationships/hyperlink" Id="rId7"/>
    <Relationship TargetMode="External" Target="https://www.legis.iowa.gov/docs/iac/chapter/481.502.pdf" Type="http://schemas.openxmlformats.org/officeDocument/2006/relationships/hyperlink" Id="rId8"/>
    <Relationship TargetMode="External" Target="https://www.legis.iowa.gov/docs/iac/chapter/481.506.pdf" Type="http://schemas.openxmlformats.org/officeDocument/2006/relationships/hyperlink" Id="rId9"/>
    <Relationship TargetMode="External" Target="https://www.legis.iowa.gov/docs/iac/chapter/481.505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