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481—57.14</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Repeated refusal by the resident to participate in the resident’s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residency agreement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i w:val="false"/>
          <w:color w:val="000000"/>
          <w:sz w:val="22"/>
        </w:rPr>
        <w:t>57.14(4)</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in not less than 12-point type, that reads as follows: </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seven days after receiving this notice. You have a right to be represented at the hearing by an attorney or any other individual of your choice. If you request a hearing, it will be held no later than 14 days after receipt of your request by the department and you will not be transferred prior to a final decision. In emergency circumstances, extension of the 14-day requirement may be permitted upon request to the department’s designee. If you lose the hearing, you will not be transferred before the expiration of (1) 30 days following receipt of the original notice of the discharge or transfer, or (2) 5 days following final decision of such hearing, including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5">
        <w:r>
          <w:rPr>
            <w:rStyle w:val="Hyperlink"/>
            <w:rFonts w:ascii="Times New Roman" w:hAnsi="Times New Roman"/>
            <w:b w:val="false"/>
            <w:i w:val="false"/>
            <w:color w:val="000000"/>
            <w:sz w:val="22"/>
          </w:rPr>
          <w:t>57.14(4)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6">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57.14(5)</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2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You have a right to appeal the facility’s decision to transfer or discharge you on an emergency basis. If you think you should not have to leave this facility, you may request a hearing, in writing or verbally, with the Iowa department of inspections and appeals within 7 days after receiving this notice. You have the right to be represented at the hearing by an attorney or any other individual of your choice. If you request a hearing, it will be held no later than 14 days after receipt of your request by the department.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placed in the resident’s record. A copy shall also be transmitted to the department; the resident’s responsible party; the resident’s primary care provider; the person or agency responsible for the resident’s placement, maintenance, and care in the facility; and the department on aging’s long-term care ombudsman. The notice shall indicate that a copy has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7">
        <w:r>
          <w:rPr>
            <w:rStyle w:val="Hyperlink"/>
            <w:rFonts w:ascii="Times New Roman" w:hAnsi="Times New Roman"/>
            <w:b w:val="false"/>
            <w:i w:val="false"/>
            <w:color w:val="000000"/>
            <w:sz w:val="22"/>
          </w:rPr>
          <w:t>57.14(6)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57.14(6)</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the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receipt of the request by the department unless the resident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the resident’s legal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the responsible party, and the office of the long-term care ombudsman not later than 5 full business days after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 A representative of the office of the long-term care ombudsman shall have the right to appear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mailed by certified mail to the licensee, resident, responsible party, and the office of the long-term care ombudsman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10">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57.14(9)</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11">
        <w:r>
          <w:rPr>
            <w:rStyle w:val="Hyperlink"/>
            <w:rFonts w:ascii="Times New Roman" w:hAnsi="Times New Roman"/>
            <w:b w:val="false"/>
            <w:i w:val="false"/>
            <w:color w:val="000000"/>
            <w:sz w:val="22"/>
          </w:rPr>
          <w:t>57.14(9)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12">
        <w:r>
          <w:rPr>
            <w:rStyle w:val="Hyperlink"/>
            <w:rFonts w:ascii="Times New Roman" w:hAnsi="Times New Roman"/>
            <w:b w:val="false"/>
            <w:i w:val="false"/>
            <w:color w:val="000000"/>
            <w:sz w:val="22"/>
          </w:rPr>
          <w:t>57.14(5)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13">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receiving health care facility of a resident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57.14(11)</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disturbing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14">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15">
        <w:r>
          <w:rPr>
            <w:rStyle w:val="Hyperlink"/>
            <w:rFonts w:ascii="Times New Roman" w:hAnsi="Times New Roman"/>
            <w:b w:val="false"/>
            <w:i w:val="false"/>
            <w:color w:val="000000"/>
            <w:sz w:val="22"/>
          </w:rPr>
          <w:t>57.14(11)</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16">
        <w:r>
          <w:rPr>
            <w:rStyle w:val="Hyperlink"/>
            <w:rFonts w:ascii="Times New Roman" w:hAnsi="Times New Roman"/>
            <w:b w:val="false"/>
            <w:i w:val="false"/>
            <w:color w:val="000000"/>
            <w:sz w:val="22"/>
          </w:rPr>
          <w:t>57.14(11)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1753C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sectPr>
      <w:footerReference r:id="rId1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9.pdf" Type="http://schemas.openxmlformats.org/officeDocument/2006/relationships/hyperlink" Id="rId4"/>
    <Relationship TargetMode="External" Target="https://www.legis.iowa.gov/docs/iac/rule/481.57.14.pdf" Type="http://schemas.openxmlformats.org/officeDocument/2006/relationships/hyperlink" Id="rId5"/>
    <Relationship TargetMode="External" Target="https://www.legis.iowa.gov/docs/iac/rule/481.57.14.pdf" Type="http://schemas.openxmlformats.org/officeDocument/2006/relationships/hyperlink" Id="rId6"/>
    <Relationship TargetMode="External" Target="https://www.legis.iowa.gov/docs/iac/rule/481.57.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ac/chapter/7.2506.pdf" Type="http://schemas.openxmlformats.org/officeDocument/2006/relationships/hyperlink" Id="rId9"/>
    <Relationship TargetMode="External" Target="https://www.legis.iowa.gov/docs/iac/rule/481.57.14.pdf" Type="http://schemas.openxmlformats.org/officeDocument/2006/relationships/hyperlink" Id="rId10"/>
    <Relationship TargetMode="External" Target="https://www.legis.iowa.gov/docs/iac/rule/481.57.14.pdf" Type="http://schemas.openxmlformats.org/officeDocument/2006/relationships/hyperlink" Id="rId11"/>
    <Relationship TargetMode="External" Target="https://www.legis.iowa.gov/docs/iac/rule/481.57.14.pdf" Type="http://schemas.openxmlformats.org/officeDocument/2006/relationships/hyperlink" Id="rId12"/>
    <Relationship TargetMode="External" Target="https://www.legis.iowa.gov/docs/ico/chapter/228.1.pdf" Type="http://schemas.openxmlformats.org/officeDocument/2006/relationships/hyperlink" Id="rId13"/>
    <Relationship TargetMode="External" Target="https://www.legis.iowa.gov/docs/iac/rule/481.57.14.pdf" Type="http://schemas.openxmlformats.org/officeDocument/2006/relationships/hyperlink" Id="rId14"/>
    <Relationship TargetMode="External" Target="https://www.legis.iowa.gov/docs/iac/rule/481.57.14.pdf" Type="http://schemas.openxmlformats.org/officeDocument/2006/relationships/hyperlink" Id="rId15"/>
    <Relationship TargetMode="External" Target="https://www.legis.iowa.gov/docs/iac/rule/481.57.1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