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(22,135B,135C)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division collects and stores a variety of records in the course of licensing and inspecting hospitals and health care facilities, as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records contain both public and confidential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Public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general categories of public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department’s final findings or the final findings of an accreditation organization with respect to compliance by a hospital or health care facility with requirements for licensing or accreditation, including any plan of correction;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Applications for licensing or certification, accompanying materials, and status of any application;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Reports from the state fire marshal;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 regarding complaints, unless otherwise confidential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50.8(2)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Waiver requests and responses;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Official notices of licensing or certification sanctions.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Confidential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general categories of confidential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 that does not comprise a final report resulting from a survey, investigation, or entity-reported incident investigation, except as set forth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135B.12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135C.19(1)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Names of complainants;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Names of patients or residents and any identifying medical information;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of anyone other than an owner.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Redaction of confidential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record normally open for inspection contains confidential information, the confidential information shall be redacted before the records are provided for inspection.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5/31/23, effective 7/5/23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5.pdf" Type="http://schemas.openxmlformats.org/officeDocument/2006/relationships/hyperlink" Id="rId4"/>
    <Relationship TargetMode="External" Target="https://www.legis.iowa.gov/docs/iac/rule/481.50.8.pdf" Type="http://schemas.openxmlformats.org/officeDocument/2006/relationships/hyperlink" Id="rId5"/>
    <Relationship TargetMode="External" Target="https://www.legis.iowa.gov/docs/ico/chapter/22.7.pdf" Type="http://schemas.openxmlformats.org/officeDocument/2006/relationships/hyperlink" Id="rId6"/>
    <Relationship TargetMode="External" Target="https://www.legis.iowa.gov/docs/ico/chapter/135B.12.pdf" Type="http://schemas.openxmlformats.org/officeDocument/2006/relationships/hyperlink" Id="rId7"/>
    <Relationship TargetMode="External" Target="https://www.legis.iowa.gov/docs/ico/chapter/135C.19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