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481—5.1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(10A,17A,22)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As used in this chapter: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“Agency”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the department of inspections, appeals, and licensing (department) or any division, board, or commission under the administrative authority of the department pursuant to Iowa Code chapter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as applicable.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“Custodian”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an agency that owns and exercises control over public records. The originating agency, if any, is the custodian of records that are used to perform work or a service for the originating agency.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“Originating agency”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means any government agency that has requested the department to perform work or a service on its behalf. An originating agency retains custody of all records provided by the originating agency to the department pursuant to Iowa Code section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10A.105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0461D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8/5/26, effective 9/9/26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0A.pdf" Type="http://schemas.openxmlformats.org/officeDocument/2006/relationships/hyperlink" Id="rId4"/>
    <Relationship TargetMode="External" Target="https://www.legis.iowa.gov/docs/ico/chapter/10A.105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