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481—475.9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(17A,88B)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Contested cases.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475.9(1)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Scope.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rule applies to civil penalty assessments and to denials, revocations and suspensions of asbestos licenses and permits.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475.9(2)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Procedures.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director shall serve a notice of intended action by restricted certified mail, return receipt requested, or by other service as permitted by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17A.18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A notice of contest must be received by the director within 20 days after service of the notice of intended action. If a notice of contest is not timely filed, the action stated in the notice of intended action shall automatically be effective. Hearing procedures for asbestos contested cases are set forth in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However, if a contested case is based on receipt by the department of a certificate of noncompliance, procedures outlined in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252J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272D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apply.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7/9/25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8/5/26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8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18.pdf" Type="http://schemas.openxmlformats.org/officeDocument/2006/relationships/hyperlink" Id="rId4"/>
    <Relationship TargetMode="External" Target="https://www.legis.iowa.gov/docs/iac/chapter/7.2506.pdf" Type="http://schemas.openxmlformats.org/officeDocument/2006/relationships/hyperlink" Id="rId5"/>
    <Relationship TargetMode="External" Target="https://www.legis.iowa.gov/docs/ico/chapter/252J.pdf" Type="http://schemas.openxmlformats.org/officeDocument/2006/relationships/hyperlink" Id="rId6"/>
    <Relationship TargetMode="External" Target="https://www.legis.iowa.gov/docs/ico/chapter/272D.pdf" Type="http://schemas.openxmlformats.org/officeDocument/2006/relationships/hyperlink" Id="rId7"/>
    <Relationship Target="footer.xml" Type="http://schemas.openxmlformats.org/officeDocument/2006/relationships/footer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