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481—470.10</w:t>
      </w:r>
      <w:r>
        <w:rPr>
          <w:rFonts w:ascii="Times New Roman" w:hAnsi="Times New Roman"/>
          <w:b/>
          <w:i w:val="false"/>
          <w:color w:val="000000"/>
          <w:sz w:val="22"/>
        </w:rPr>
        <w:t xml:space="preserve">(10A)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470.10(1)</w:t>
      </w:r>
      <w:r>
        <w:rPr>
          <w:rFonts w:ascii="Times New Roman" w:hAnsi="Times New Roman"/>
          <w:b w:val="false"/>
          <w:i w:val="false"/>
          <w:color w:val="000000"/>
          <w:sz w:val="22"/>
        </w:rPr>
        <w:t> </w:t>
      </w:r>
      <w:r>
        <w:rPr>
          <w:rFonts w:ascii="Times New Roman" w:hAnsi="Times New Roman"/>
          <w:b w:val="false"/>
          <w:i w:val="false"/>
          <w:color w:val="000000"/>
          <w:sz w:val="22"/>
        </w:rPr>
        <w:t>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4">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through </w:t>
      </w:r>
      <w:hyperlink r:id="rId5">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6">
        <w:r>
          <w:rPr>
            <w:rStyle w:val="Hyperlink"/>
            <w:rFonts w:ascii="Times New Roman" w:hAnsi="Times New Roman"/>
            <w:b w:val="false"/>
            <w:i w:val="false"/>
            <w:color w:val="000000"/>
            <w:sz w:val="22"/>
          </w:rPr>
          <w:t>470.9(1) through 470.9(3)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rule </w:t>
      </w:r>
      <w:hyperlink r:id="rId7">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revoke, or modify the approval for a course, or may place on probation, or impose other sanctions allowed by law as may be appropriate, or may impose a civil penalty or impose other sanctions allowed by law as may be appropriate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rule </w:t>
      </w:r>
      <w:hyperlink r:id="rId8">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470.10(3)</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may be submitted to the department. The complainant should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9">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certification, approval,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0">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1">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violation timely requests a contested case hearing, it will be initiated and held in accordance with </w:t>
      </w:r>
      <w:hyperlink r:id="rId1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470.10(6)</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lead professionals and firms for which certification has been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70.3.pdf" Type="http://schemas.openxmlformats.org/officeDocument/2006/relationships/hyperlink" Id="rId4"/>
    <Relationship TargetMode="External" Target="https://www.legis.iowa.gov/docs/iac/rule/481.470.7.pdf" Type="http://schemas.openxmlformats.org/officeDocument/2006/relationships/hyperlink" Id="rId5"/>
    <Relationship TargetMode="External" Target="https://www.legis.iowa.gov/docs/iac/rule/481.470.9.pdf" Type="http://schemas.openxmlformats.org/officeDocument/2006/relationships/hyperlink" Id="rId6"/>
    <Relationship TargetMode="External" Target="https://www.legis.iowa.gov/docs/iac/rule/481.470.6.pdf" Type="http://schemas.openxmlformats.org/officeDocument/2006/relationships/hyperlink" Id="rId7"/>
    <Relationship TargetMode="External" Target="https://www.legis.iowa.gov/docs/iac/rule/481.470.4.pdf" Type="http://schemas.openxmlformats.org/officeDocument/2006/relationships/hyperlink" Id="rId8"/>
    <Relationship TargetMode="External" Target="https://www.legis.iowa.gov/docs/ico/chapter/10A.902.pdf" Type="http://schemas.openxmlformats.org/officeDocument/2006/relationships/hyperlink" Id="rId9"/>
    <Relationship TargetMode="External" Target="https://www.legis.iowa.gov/docs/iac/rule/481.470.10.pdf" Type="http://schemas.openxmlformats.org/officeDocument/2006/relationships/hyperlink" Id="rId10"/>
    <Relationship TargetMode="External" Target="https://www.legis.iowa.gov/docs/iac/rule/481.470.10.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ac/chapter/481.10.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