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481—462.2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codes.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462.2(1)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Nothing in 481—Chapters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461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463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provides an exemption, waiver, or variance from any otherwise applicable regulation or statute.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462.2(2)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State fire marshal rules set forth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280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adopted by reference.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461.pdf" Type="http://schemas.openxmlformats.org/officeDocument/2006/relationships/hyperlink" Id="rId4"/>
    <Relationship TargetMode="External" Target="https://www.legis.iowa.gov/docs/iac/chapter/481.463.pdf" Type="http://schemas.openxmlformats.org/officeDocument/2006/relationships/hyperlink" Id="rId5"/>
    <Relationship TargetMode="External" Target="https://www.legis.iowa.gov/docs/iac/chapter/481.280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