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481—434.6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(105,272C)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Collection of delinquent civil penalties and discipline-related debts.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participate in an income setoff program administered by the department of revenue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rules promulgated thereunder.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Definitions. For purposes of this rule, the following definitions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“Debtor”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person who owes a debt to the board as a result of a proceeding in which notice and opportunity to be heard was afforded.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“Income offset program”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program established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any rules promulgated thereunder through which the department of revenue coordinates with state agencies to satisfy liabilities owed to those state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office may provide the department of administrative services a liability file containing pertinent information for the identification of the debtor and liability, including if the status of a debt changes due to payment of the debt, invalidation of the liability, alternate payment arrangements with the debtor, bankruptcy, or other factors.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Due diligence.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Before submitting debtor information to the outstanding liability file, the board office will make a good faith attempt to collect from the debtor. Such attempt will include at least all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telephone call requesting payment.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initial letter to the debtor’s last discernible address requesting payment within 15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second letter to the debtor’s last discernible address requesting payment within ten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office will document due diligence and retain such documentation.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Notification of offset. Within ten calendar days of receiving notification from the department of revenue that the debtor is entitled to a payment subject to the setoff program, the board office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Send a preoffset notice to the debtor. The preoffset notice will inform the debtor of the amount the department intends to claim, including all of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board’s right to the payment in question.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board’s right to recover the payment through the setoff procedure.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basis of the board’s case in regard to the debt.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right of the debtor to request, in accordance with subrule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434.6(6)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within 15 days of the mailing of the preoffset notice, a split of the payment between parties when the payment in question is jointly owned or otherwise owned by two or more persons.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debtor’s right to appeal the offset, in accordance with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434.6(7)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within 15 days of the mailing of the preoffset notice, and the procedure to follow in that appeal.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office’s contact information in case of questions.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Notify the department of revenue that the preoffset notice has been sent to the debtor, and supply a copy of the preoffset notice to the department of revenue.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Request to divide a jointly or commonly owned right to payment.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debtor who receives a preoffset notice may request release of a joint or common owner’s share, if the request is received by the board within 15 days of the date the preoffset notice is mailed.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conjunction with such a request, the debtor shall provide to the board the full name and social security number of any joint or common owner.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receipt of such a request, the board office will notify the department of revenue of the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Appeal process. A debtor who receives a preoffset notice may request an appeal of the underlying debt within 15 days of the date the preoffset notice is mailed. A contested case appeal will be conducted pursuant to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The board will notify the department of revenue within 45 days of the notification of setoff. The board will hold a payment in abeyance until the final disposition of the contested liability or setoff.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434.6(8)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Once any setoff has been completed, the board office will notify the debtor of the action taken and what balance, if any, remains owing to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4/2/25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1.65.pdf" Type="http://schemas.openxmlformats.org/officeDocument/2006/relationships/hyperlink" Id="rId4"/>
    <Relationship TargetMode="External" Target="https://www.legis.iowa.gov/docs/ico/chapter/421.65.pdf" Type="http://schemas.openxmlformats.org/officeDocument/2006/relationships/hyperlink" Id="rId5"/>
    <Relationship TargetMode="External" Target="https://www.legis.iowa.gov/docs/iac/rule/481.434.6.pdf" Type="http://schemas.openxmlformats.org/officeDocument/2006/relationships/hyperlink" Id="rId6"/>
    <Relationship TargetMode="External" Target="https://www.legis.iowa.gov/docs/iac/rule/481.434.6.pdf" Type="http://schemas.openxmlformats.org/officeDocument/2006/relationships/hyperlink" Id="rId7"/>
    <Relationship TargetMode="External" Target="https://www.legis.iowa.gov/docs/iac/chapter/481.506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