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481—429.12</w:t>
      </w:r>
      <w:r>
        <w:rPr>
          <w:rFonts w:ascii="Times New Roman" w:hAnsi="Times New Roman"/>
          <w:b/>
          <w:i w:val="false"/>
          <w:color w:val="000000"/>
          <w:sz w:val="22"/>
        </w:rPr>
        <w:t xml:space="preserve">(105)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must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As part of the license application, an applicant will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4">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a conviction does not have to petition the board for an eligibility determination before applying for a license. To petition the board for an eligibility determination, a petitioner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is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board’s rules governing nondisciplinary contested case proceedings apply unless otherwise specified in this rule. If the petitioner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5">
        <w:r>
          <w:rPr>
            <w:rStyle w:val="Hyperlink"/>
            <w:rFonts w:ascii="Times New Roman" w:hAnsi="Times New Roman"/>
            <w:b w:val="false"/>
            <w:i w:val="false"/>
            <w:color w:val="000000"/>
            <w:sz w:val="22"/>
          </w:rPr>
          <w:t>481—506.9(17A)</w:t>
        </w:r>
      </w:hyperlink>
      <w:r>
        <w:rPr>
          <w:rFonts w:ascii="Times New Roman" w:hAnsi="Times New Roman"/>
          <w:b w:val="false"/>
          <w:i w:val="false"/>
          <w:color w:val="000000"/>
          <w:sz w:val="22"/>
        </w:rPr>
        <w:t>,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will represent the board’s initial ineligibility determination or license denial and has the burden of proof to establish that the petitioner’s or applicant’s convictions include at least one disqualifying offense. Upon satisfaction of this burden by a preponderance of the evidence by the office of the attorney general,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in accordance with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429.12(4)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5.pdf" Type="http://schemas.openxmlformats.org/officeDocument/2006/relationships/hyperlink" Id="rId4"/>
    <Relationship TargetMode="External" Target="https://www.legis.iowa.gov/docs/iac/rule/481.506.9.pdf" Type="http://schemas.openxmlformats.org/officeDocument/2006/relationships/hyperlink" Id="rId5"/>
    <Relationship TargetMode="External" Target="https://www.legis.iowa.gov/docs/ico/chapter/1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