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481—426.4</w:t>
      </w:r>
      <w:r>
        <w:rPr>
          <w:rFonts w:ascii="Times New Roman" w:hAnsi="Times New Roman"/>
          <w:b/>
          <w:i w:val="false"/>
          <w:color w:val="000000"/>
          <w:sz w:val="22"/>
        </w:rPr>
        <w:t xml:space="preserve">(105) </w:t>
      </w:r>
      <w:r>
        <w:rPr>
          <w:rFonts w:ascii="Times New Roman" w:hAnsi="Times New Roman"/>
          <w:b/>
          <w:i w:val="false"/>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426.4(1)</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that is required to meet the provisions of the state mechanical code shall be deemed to be in compliance with the fire safety requirements of the state mechanical code if the hospital is in compliance with the provisions of rule </w:t>
      </w:r>
      <w:hyperlink r:id="rId4">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hospital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that is required to meet the provisions of the state mechanical code shall be deemed to be in compliance with the fire safety requirements of the state mechanical code if the nursing facility or hospice is in compliance with the provisions of rule </w:t>
      </w:r>
      <w:hyperlink r:id="rId5">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nursing facility or hospice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that is required to meet the provisions of the state mechanical code shall be deemed to be in compliance with the fire safety requirements of the state mechanical code if the intermediate care facility is in compliance with the provisions of rule </w:t>
      </w:r>
      <w:hyperlink r:id="rId6">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intermediate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that is required to meet the provisions of the state mechanical code shall be deemed to be in compliance with the fire safety requirements of the state mechanical code if the ambulatory surgical center is in compliance with the provisions of rule </w:t>
      </w:r>
      <w:hyperlink r:id="rId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ambulatory surgical center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426.4(5)</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mechanical code shall be deemed to be in compliance with the provisions of the state mechanical code if the institution is in compliance with the provisions of rule </w:t>
      </w:r>
      <w:hyperlink r:id="rId8">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(10A). In any other case in which an applicable requirement of the Life Safety Code is inconsistent with an applicable requirement of the state mechanical code, the religious nonmedical health care institution shall be deemed to be in compliance with the state mechanical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80.14.pdf" Type="http://schemas.openxmlformats.org/officeDocument/2006/relationships/hyperlink" Id="rId4"/>
    <Relationship TargetMode="External" Target="https://www.legis.iowa.gov/docs/iac/rule/481.280.14.pdf" Type="http://schemas.openxmlformats.org/officeDocument/2006/relationships/hyperlink" Id="rId5"/>
    <Relationship TargetMode="External" Target="https://www.legis.iowa.gov/docs/iac/rule/481.280.14.pdf" Type="http://schemas.openxmlformats.org/officeDocument/2006/relationships/hyperlink" Id="rId6"/>
    <Relationship TargetMode="External" Target="https://www.legis.iowa.gov/docs/iac/rule/481.280.14.pdf" Type="http://schemas.openxmlformats.org/officeDocument/2006/relationships/hyperlink" Id="rId7"/>
    <Relationship TargetMode="External" Target="https://www.legis.iowa.gov/docs/iac/rule/481.280.1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