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481—324.9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(17A,103A)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Waivers.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Applications for waivers of the provisions of the rules in this chapter may be submitted and shall be considered under the procedures and criteria established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except for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1. Petitions for waivers shall be addressed to: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Building Code Commissioner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Building Code Bureau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Building and Construction Division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Iowa Department of Inspections, Appeals, and Licensing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6200 Park Avenue, Suite 100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Des Moines, Iowa 50321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2. Consideration of and determinations regarding requests for waivers of any provision of this chapter shall be the responsibility of the building code commissioner. Any reference to “department” in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 2504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be replaced, for purposes of this rule, with “building code commissioner.”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6/17/09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11/26/25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8/5/26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6.pdf" Type="http://schemas.openxmlformats.org/officeDocument/2006/relationships/hyperlink" Id="rId4"/>
    <Relationship TargetMode="External" Target="https://www.legis.iowa.gov/docs/iac/chapter/7.2504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