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481—282.18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(17A,101)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order or civil penalty issued pursuant to this chapter may be appealed by submitting a request for a contested case hearing to the department, in writing, within 30 days of receipt or service of the order or civil penalty. Contested cases are governed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(contested cases)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(rules of practice and procedure before the administrative hearings division). Any order or civil penalty appealed pursuant to this rule will be stayed until the issuance of a final agency decision.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An emergency order issued pursuant to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282.15(4)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not be stayed and will take effect immediately upon notification of the order to the owner of the tank.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Mode="External" Target="https://www.legis.iowa.gov/docs/iac/chapter/481.10.pdf" Type="http://schemas.openxmlformats.org/officeDocument/2006/relationships/hyperlink" Id="rId5"/>
    <Relationship TargetMode="External" Target="https://www.legis.iowa.gov/docs/iac/rule/481.282.15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