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481—261.6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Violations and penalties.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person who violates any provision of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101B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of this chapter is subject to a civil penalty of an amount no greater than specified by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101B.8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Notice of a civil penalty will be provided by mail or by personal service. A person subject to a civil penalty may appeal the imposition of the penalty by requesting a contested case hearing, in writing, within 20 days. An appeal of a civil penalty is subject to the provisions of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governing contested cases.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7870C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11/26/25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01B.pdf" Type="http://schemas.openxmlformats.org/officeDocument/2006/relationships/hyperlink" Id="rId4"/>
    <Relationship TargetMode="External" Target="https://www.legis.iowa.gov/docs/ico/chapter/101B.8.pdf" Type="http://schemas.openxmlformats.org/officeDocument/2006/relationships/hyperlink" Id="rId5"/>
    <Relationship TargetMode="External" Target="https://www.legis.iowa.gov/docs/iac/chapter/7.2506.pdf" Type="http://schemas.openxmlformats.org/officeDocument/2006/relationships/hyperlink" Id="rId6"/>
    <Relationship TargetMode="External" Target="https://www.legis.iowa.gov/docs/iac/chapter/481.10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