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481—2202.15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Sanctions.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Hearings to determine class I or class II violations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10A.723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be conducted in accordance with the department’s procedural rules for contested cases found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7932C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0A.723.pdf" Type="http://schemas.openxmlformats.org/officeDocument/2006/relationships/hyperlink" Id="rId4"/>
    <Relationship TargetMode="External" Target="https://www.legis.iowa.gov/docs/iac/chapter/7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