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“AEDMS”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administrative electronic document management system, which is the division’s electronic filing and case management system.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“Agency”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 governmental entity pursuant to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10A.801(5)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which has original subject matter jurisdiction in the contested case.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“ALJ”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administrative law judge, who is the person who presides over or assists with contested cases and other proceedings.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“Board”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licensing board as defined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272C.1(6)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“Division”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division of administrative hearings in the department of inspections, appeals, and licensing (DIAL).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“Issuance”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date of a decision or order, mailing of a decision or order, or date of delivery if service is by other means.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“Presiding officer”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any person or body who acts as a presiding officer of a contested case proceeding under the authority of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17A.11(1)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“Proposed decision”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ALJ’s recommended findings of fact, conclusions of law, and decision and order in contested cases where the agency did not preside.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0462D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2.pdf" Type="http://schemas.openxmlformats.org/officeDocument/2006/relationships/hyperlink" Id="rId4"/>
    <Relationship TargetMode="External" Target="https://www.legis.iowa.gov/docs/ico/chapter/10A.801.pdf" Type="http://schemas.openxmlformats.org/officeDocument/2006/relationships/hyperlink" Id="rId5"/>
    <Relationship TargetMode="External" Target="https://www.legis.iowa.gov/docs/ico/chapter/272C.1.pdf" Type="http://schemas.openxmlformats.org/officeDocument/2006/relationships/hyperlink" Id="rId6"/>
    <Relationship TargetMode="External" Target="https://www.legis.iowa.gov/docs/ico/chapter/17A.11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