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481—10.18</w:t>
      </w:r>
      <w:r>
        <w:rPr>
          <w:rFonts w:ascii="Times New Roman" w:hAnsi="Times New Roman"/>
          <w:b/>
          <w:i w:val="false"/>
          <w:color w:val="000000"/>
          <w:sz w:val="22"/>
        </w:rPr>
        <w:t xml:space="preserve">(10A,17A)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must be filed as early in the proceeding as possible and must state the grounds for the proposed intervention, the position and interest of the proposed intervenor, and the possible impact of intervention on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at least 20 days before the hearing. Any later motion must contain a statement of good cause for the failure to file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must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being adequately represented by existing parties; or that it is otherwise entitled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The order granting intervention may restrict the issues to be raised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