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481—10.10</w:t>
      </w:r>
      <w:r>
        <w:rPr>
          <w:rFonts w:ascii="Times New Roman" w:hAnsi="Times New Roman"/>
          <w:b/>
          <w:i w:val="false"/>
          <w:color w:val="000000"/>
          <w:sz w:val="22"/>
        </w:rPr>
        <w:t xml:space="preserve">(10A,17A)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upon motion by any party or upon the presiding officer’s own motion, consolidate any or all matters at issue in two or more proceedings docketed under these rules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exist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parties engaged in otherwise separate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upon motion by any party or upon the presiding officer’s own motion, for good cause shown, order any proceeding or portion of the proceeding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