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Admission to IVH.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shall be notified by the admissions coordinator to appear for admission to IVH.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arrival at IVH, the applicant or legal representative shall meet with the admissions staff for an admission interview.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During the interview, the following items will be reviewed and signed by the applicant or legal representative: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Permission for Treatment, Form 475-0814.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“Contractual Agreement,” Form 475-1833.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applicant’s resources.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support, billing process and banking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becomes a member at that point in time when the applicant or legal representative signs and dates the “Contractual Agreement,” Form 475-1833, or otherwise authorizes, in writing, acceptance of the terms of admittance specified in the Contractual Agreement.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member shall be placed on a unit providing the appropriate level of care based on individual needs.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member requiring a subsequent change in placement based on individual care needs shall be transferred to a unit which provides the appropriate level of care within the scope of its licensure.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Members shall have priority over new admissions for placement on a unit when a vacant bed becomes available.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Care at IVH shall be provided in accordance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Residential Care Facilities;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Nursing Facilities; and DVA State Veterans Homes, Veterans Health Administration, M-5, Part 8, Chapter 2, Procedure for Obtaining Recognition of a State Veterans Home and Applicable Standards, 2.07, Standards for Nursing Care, and 2.08, Standards for Domiciliary Care, November 4, 1992.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1157C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10/30/13, effective 12/4/13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see Delay note at end of chapter; </w:t>
      </w:r>
      <w:r>
        <w:rPr>
          <w:rFonts w:ascii="Times New Roman" w:hAnsi="Times New Roman"/>
          <w:b/>
          <w:i w:val="false"/>
          <w:color w:val="000000"/>
          <w:sz w:val="16"/>
        </w:rPr>
        <w:t>ARC 2675C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8/17/16, effective 9/21/16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5800C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7/28/21, effective 9/1/21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C.pdf" Type="http://schemas.openxmlformats.org/officeDocument/2006/relationships/hyperlink" Id="rId4"/>
    <Relationship TargetMode="External" Target="https://www.legis.iowa.gov/docs/iac/chapter/481.57.pdf" Type="http://schemas.openxmlformats.org/officeDocument/2006/relationships/hyperlink" Id="rId5"/>
    <Relationship TargetMode="External" Target="https://www.legis.iowa.gov/docs/iac/chapter/481.58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