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801—10.20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Other income.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member receives regular monthly payments of unearned income, it shall be included in the resources available for the payment of member support.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member receives periodic recurring income which is received less frequently than monthly, this countable income, after the deduction of any allowable income-producing expenses, shall be considered in the month received.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member receives a nonrecurring retroactive payment from a specific entitlement source for a prior period of time, it shall be considered as income in the month received. The aid and attendance amount of the DVA pension shall be computed as a manual adjustment (available to member due to IVH nursing care).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Income from a particular source is considered terminated as of the date the member receives the last income payment from that source or the date that a sole or partnership enterprise ends, whichever is later.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income from a particular source decreases in a calendar month, the decrease in income shall be considered in the computation of that month’s member support. Income from a particular source is considered to be decreased as of the date the member receives the first income payment in the decreased amount.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income from a particular source increases in a month, the increase in income shall be considered in the computation of that month’s member support. Income from a particular source is considered to be increased as of the date the member receives the first income payment in the increased amount.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Recurring lump sum payments shall be treated as income in the month received.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Nonrecurring lump sum payments earned prior to admission, regardless of when received, shall not be counted as income but may be considered as an available liquid asset.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income as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801—10.20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(35D) that exceeds the member support billing for that month shall thereafter be considered a liquid asset available under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801—10.16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(35D).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10.20(10)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Employment is only allowed as identified in the IVH discharge planning policy (IVH policy #265).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9689B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8/24/11, effective 9/28/11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1157C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10/30/13, effective 12/4/13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; see Delay note at end of chapter]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01.10.20.pdf" Type="http://schemas.openxmlformats.org/officeDocument/2006/relationships/hyperlink" Id="rId4"/>
    <Relationship TargetMode="External" Target="https://www.legis.iowa.gov/docs/iac/rule/801.10.1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