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701—260.10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Revocation of refund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260.10(1)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the circumstances under which a refund permit may be revoked.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260.10(2)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Waiting period for reissuance.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permit is revoked for reasons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452A.19(1)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permit will not be reissued for a period of at least one year after the revocation.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260.10(3)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Permits that have not been used to claim a refund for at least three years will be invalidated but are subject to reinstatement or issuance of a new permit without a waiting period upon proper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260.10(4)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permit revocation by the department under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this rule is subject to the requirements of 7—Chapter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—Chapter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This rule is intended to implement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2A.19.pdf" Type="http://schemas.openxmlformats.org/officeDocument/2006/relationships/hyperlink" Id="rId4"/>
    <Relationship TargetMode="External" Target="https://www.legis.iowa.gov/docs/ico/chapter/452A.19.pdf" Type="http://schemas.openxmlformats.org/officeDocument/2006/relationships/hyperlink" Id="rId5"/>
    <Relationship TargetMode="External" Target="https://www.legis.iowa.gov/docs/ico/chapter/453A.pdf" Type="http://schemas.openxmlformats.org/officeDocument/2006/relationships/hyperlink" Id="rId6"/>
    <Relationship TargetMode="External" Target="https://www.legis.iowa.gov/docs/iac/chapter/7.2506.pdf" Type="http://schemas.openxmlformats.org/officeDocument/2006/relationships/hyperlink" Id="rId7"/>
    <Relationship TargetMode="External" Target="https://www.legis.iowa.gov/docs/iac/chapter/701.701.pdf" Type="http://schemas.openxmlformats.org/officeDocument/2006/relationships/hyperlink" Id="rId8"/>
    <Relationship TargetMode="External" Target="https://www.legis.iowa.gov/docs/iac/chapter/701.2506.pdf" Type="http://schemas.openxmlformats.org/officeDocument/2006/relationships/hyperlink" Id="rId9"/>
    <Relationship TargetMode="External" Target="https://www.legis.iowa.gov/docs/ico/chapter/452A.19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