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701—2507.8</w:t>
      </w:r>
      <w:r>
        <w:rPr>
          <w:rFonts w:ascii="Times New Roman" w:hAnsi="Times New Roman"/>
          <w:b/>
          <w:i w:val="false"/>
          <w:color w:val="000000"/>
          <w:sz w:val="22"/>
        </w:rPr>
        <w:t xml:space="preserve">(17A) </w:t>
      </w:r>
      <w:r>
        <w:rPr>
          <w:rFonts w:ascii="Times New Roman" w:hAnsi="Times New Roman"/>
          <w:b/>
          <w:i w:val="false"/>
          <w:color w:val="000000"/>
          <w:sz w:val="22"/>
        </w:rPr>
        <w:t xml:space="preserve">Tax appeals. </w:t>
      </w:r>
      <w:r>
        <w:rPr>
          <w:rFonts w:ascii="Times New Roman" w:hAnsi="Times New Roman"/>
          <w:b w:val="false"/>
          <w:i w:val="false"/>
          <w:color w:val="000000"/>
          <w:sz w:val="22"/>
        </w:rPr>
        <w:t xml:space="preserve">Any person wishing to contest an assessment, denial of refund claim, or any other department action, except licensing, which may culminate in a contested case proceeding, shall file an appeal, in writing, with the department within the time prescribed by the applicable statute or rule for filing notice of application to the director for a hearing. The appeal must be filed as described in rule </w:t>
      </w:r>
      <w:hyperlink r:id="rId4">
        <w:r>
          <w:rPr>
            <w:rStyle w:val="Hyperlink"/>
            <w:rFonts w:ascii="Times New Roman" w:hAnsi="Times New Roman"/>
            <w:b w:val="false"/>
            <w:i w:val="false"/>
            <w:color w:val="000000"/>
            <w:sz w:val="22"/>
          </w:rPr>
          <w:t>701—2507.3</w:t>
        </w:r>
      </w:hyperlink>
      <w:r>
        <w:rPr>
          <w:rFonts w:ascii="Times New Roman" w:hAnsi="Times New Roman"/>
          <w:b w:val="false"/>
          <w:i w:val="false"/>
          <w:color w:val="000000"/>
          <w:sz w:val="22"/>
        </w:rPr>
        <w:t>(17A,99G,123,421-453E).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2507.8(1)</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period for appealing department action relating to refund claims is the same statutory period as that for contesting an assessment. Failure to timely file a proper appeal will be construed as a waiver of opposition to the matter involved unless, on the director’s own motion, pursuant to statutory authority, the powers of abatement or settlement are exercised.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2507.8(2)</w:t>
      </w:r>
      <w:r>
        <w:rPr>
          <w:rFonts w:ascii="Times New Roman" w:hAnsi="Times New Roman"/>
          <w:b w:val="false"/>
          <w:i w:val="false"/>
          <w:color w:val="000000"/>
          <w:sz w:val="22"/>
        </w:rPr>
        <w:t> </w:t>
      </w:r>
      <w:r>
        <w:rPr>
          <w:rFonts w:ascii="Times New Roman" w:hAnsi="Times New Roman"/>
          <w:b w:val="false"/>
          <w:i/>
          <w:color w:val="000000"/>
          <w:sz w:val="22"/>
        </w:rPr>
        <w:t xml:space="preserve">Paying an assessment that is divisible. </w:t>
      </w:r>
      <w:r>
        <w:rPr>
          <w:rFonts w:ascii="Times New Roman" w:hAnsi="Times New Roman"/>
          <w:b w:val="false"/>
          <w:i w:val="false"/>
          <w:color w:val="000000"/>
          <w:sz w:val="22"/>
        </w:rPr>
        <w:t>When an assessment involves divisible taxes that are not timely appealed, namely, an assessment that is divisible into a tax on each transaction or event, the taxpayer may contest the assessment by paying a portion of the assessment and filing a refund claim within the time period provided by law. In this latter instance, the portion paid must represent any undisputed portion of the assessment and must also represent the liability on a transaction or event for which, if the taxpayer is successful in contesting the portion paid, the unpaid portion of the assessment attributable to that specific type of transaction would be canceled. Any such appeal filed is limited to the issues covered by the amounts paid for which a refund was requested and denied by the department. If the department does not grant or deny the refund within six months of the filing of the refund claim or if the department denies the refund, the taxpayer may file an appeal as authorized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2507.8(3)</w:t>
      </w:r>
      <w:r>
        <w:rPr>
          <w:rFonts w:ascii="Times New Roman" w:hAnsi="Times New Roman"/>
          <w:b w:val="false"/>
          <w:i w:val="false"/>
          <w:color w:val="000000"/>
          <w:sz w:val="22"/>
        </w:rPr>
        <w:t> </w:t>
      </w:r>
      <w:r>
        <w:rPr>
          <w:rFonts w:ascii="Times New Roman" w:hAnsi="Times New Roman"/>
          <w:b w:val="false"/>
          <w:i/>
          <w:color w:val="000000"/>
          <w:sz w:val="22"/>
        </w:rPr>
        <w:t xml:space="preserve">Types of divisible taxes. </w:t>
      </w:r>
      <w:r>
        <w:rPr>
          <w:rFonts w:ascii="Times New Roman" w:hAnsi="Times New Roman"/>
          <w:b w:val="false"/>
          <w:i w:val="false"/>
          <w:color w:val="000000"/>
          <w:sz w:val="22"/>
        </w:rPr>
        <w:t>All of the taxes administered and collected by the department can be divisible taxes, except individual income tax, fiduciary income tax, corporation income tax, franchise tax, partnership income, S corporation income, composite, and statewide property tax. The following noninclusive examples illustrate the application of the divisible tax concept: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As a responsible party, X is assessed withholding income taxes, penalty, and interest on eight employees. X fails to timely appeal the assessment. X contends that X is not a responsible party. If X is a responsible party, X is required to make monthly deposits of the withholding taxes. In this situation, the withholding taxes are divisible. Therefore, X may pay an amount of tax, penalty, and interest attributable to one employee for one month and file a refund claim within the time period provided by law since, if X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Y is assessed sales tax, interest, and penalty for electricity purchased and used to power a piece of machinery in Y’s manufacturing plant. Y fails to timely appeal the assessment. Y was billed monthly for electricity by the power company to which Y had given an exemption certificate. Y contends that the particular piece of machinery is used directly in processing tangible personal property for sale and that, therefore, all of the electricity is exempt from sales tax. In this situation, the sales tax is divisible. Therefore, Y may pay an amount of tax, penalty, and interest attributable to one month’s electrical usage in that machinery and file a refund claim within the time period provided by law since, if Y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2507.8(4)</w:t>
      </w:r>
      <w:r>
        <w:rPr>
          <w:rFonts w:ascii="Times New Roman" w:hAnsi="Times New Roman"/>
          <w:b w:val="false"/>
          <w:i w:val="false"/>
          <w:color w:val="000000"/>
          <w:sz w:val="22"/>
        </w:rPr>
        <w:t> </w:t>
      </w:r>
      <w:r>
        <w:rPr>
          <w:rFonts w:ascii="Times New Roman" w:hAnsi="Times New Roman"/>
          <w:b w:val="false"/>
          <w:i/>
          <w:color w:val="000000"/>
          <w:sz w:val="22"/>
        </w:rPr>
        <w:t xml:space="preserve">Who may be named in an appeal. </w:t>
      </w:r>
      <w:r>
        <w:rPr>
          <w:rFonts w:ascii="Times New Roman" w:hAnsi="Times New Roman"/>
          <w:b w:val="false"/>
          <w:i w:val="false"/>
          <w:color w:val="000000"/>
          <w:sz w:val="22"/>
        </w:rPr>
        <w:t xml:space="preserve">The appeal shall be brought in the name of the aggrieved taxpayer. Each aggrieved taxpayer may protest more than one agency action in a single appeal, subject to the applicable statutory appeal period for each protested agency action. Individuals or entities required to file separate tax returns or those choosing to file separate tax returns may not combine appeals with any other individual or entity. Taxpayers who are not named in the department action under appeal are not aggrieved taxpayers and may not be included in the appeal. The appeal may be filed by and in the name of the aggrieved taxpayer or by the authorized representative described in Iowa Code section </w:t>
      </w:r>
      <w:hyperlink r:id="rId5">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Iowa Code chapter </w:t>
      </w:r>
      <w:hyperlink r:id="rId6">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701—subrule 8.8(6)</w:t>
        </w:r>
      </w:hyperlink>
      <w:r>
        <w:rPr>
          <w:rFonts w:ascii="Times New Roman" w:hAnsi="Times New Roman"/>
          <w:b w:val="false"/>
          <w:i w:val="false"/>
          <w:color w:val="000000"/>
          <w:sz w:val="22"/>
        </w:rPr>
        <w:t xml:space="preserve"> legally entitled to institute a proceeding on behalf of the person. In the event of a discrepancy between the name set forth in the appeal and the correct name, a statement of the reason for the discrepancy shall be set forth in the appeal.</w:t>
      </w:r>
    </w:p>
    <w:p>
      <w:pPr>
        <w:spacing w:before="0" w:after="0"/>
        <w:ind w:left="120"/>
        <w:jc w:val="both"/>
      </w:pPr>
      <w:r>
        <w:rPr>
          <w:rFonts w:ascii="Times New Roman" w:hAnsi="Times New Roman"/>
          <w:b/>
          <w:i w:val="false"/>
          <w:color w:val="000000"/>
          <w:sz w:val="22"/>
        </w:rPr>
        <w:t>2507.8(5)</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Appeals may be filed using the form available on GovConnectIowa or the form available on the department’s website, </w:t>
      </w:r>
      <w:hyperlink r:id="rId8">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appeals. </w:t>
      </w:r>
      <w:r>
        <w:rPr>
          <w:rFonts w:ascii="Times New Roman" w:hAnsi="Times New Roman"/>
          <w:b w:val="false"/>
          <w:i w:val="false"/>
          <w:color w:val="000000"/>
          <w:sz w:val="22"/>
        </w:rPr>
        <w:t>Persons who do not use GovConnectIowa or the form available on the department’s website shall use the following format:</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a caption in the following form:</w:t>
      </w:r>
    </w:p>
    <w:tbl>
      <w:tblPr>
        <w:tblW w:w="0" w:type="auto"/>
        <w:tblCellSpacing w:w="0" w:type="auto"/>
        <w:tblBorders>
          <w:top w:val="none"/>
          <w:left w:val="none"/>
          <w:bottom w:val="none"/>
          <w:right w:val="none"/>
          <w:insideH w:val="none"/>
          <w:insideV w:val="none"/>
        </w:tblBorders>
      </w:tblPr>
      <w:tblGrid>
        <w:gridCol w:w="5408"/>
        <w:gridCol w:w="398"/>
        <w:gridCol w:w="5384"/>
      </w:tblGrid>
      <w:tr>
        <w:trPr>
          <w:trHeight w:val="1485" w:hRule="atLeast"/>
        </w:trPr>
        <w:tc>
          <w:tcPr>
            <w:tcW w:w="0" w:type="auto"/>
            <w:gridSpan w:val="3"/>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 xml:space="preserve">BEFORE THE DEPARTMENT OF REVENUE </w:t>
            </w:r>
            <w:r>
              <w:br/>
            </w:r>
            <w:r>
              <w:rPr>
                <w:rFonts w:ascii="Times New Roman" w:hAnsi="Times New Roman"/>
                <w:b w:val="false"/>
                <w:i w:val="false"/>
                <w:color w:val="000000"/>
                <w:sz w:val="24"/>
              </w:rPr>
              <w:t xml:space="preserve">HOOVER STATE OFFICE BUILDING </w:t>
            </w:r>
            <w:r>
              <w:br/>
            </w:r>
            <w:r>
              <w:rPr>
                <w:rFonts w:ascii="Times New Roman" w:hAnsi="Times New Roman"/>
                <w:b w:val="false"/>
                <w:i w:val="false"/>
                <w:color w:val="000000"/>
                <w:sz w:val="24"/>
              </w:rPr>
              <w:t>DES MOINES, IOWA</w:t>
            </w:r>
          </w:p>
        </w:tc>
      </w:tr>
      <w:tr>
        <w:trPr>
          <w:trHeight w:val="1005" w:hRule="atLeast"/>
        </w:trPr>
        <w:tc>
          <w:tcPr>
            <w:tcW w:w="54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IN THE MATTER OF _________________</w:t>
            </w:r>
          </w:p>
        </w:tc>
        <w:tc>
          <w:tcPr>
            <w:tcW w:w="39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w:t>
            </w:r>
          </w:p>
        </w:tc>
        <w:tc>
          <w:tcPr>
            <w:tcW w:w="538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r>
        <w:trPr>
          <w:trHeight w:val="1485" w:hRule="atLeast"/>
        </w:trPr>
        <w:tc>
          <w:tcPr>
            <w:tcW w:w="540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xml:space="preserve">(state taxpayer’s name and address and </w:t>
            </w:r>
            <w:r>
              <w:br/>
            </w:r>
            <w:r>
              <w:rPr>
                <w:rFonts w:ascii="Times New Roman" w:hAnsi="Times New Roman"/>
                <w:b w:val="false"/>
                <w:i w:val="false"/>
                <w:color w:val="000000"/>
                <w:sz w:val="24"/>
              </w:rPr>
              <w:t xml:space="preserve">designate type of proceeding, e.g., </w:t>
            </w:r>
            <w:r>
              <w:br/>
            </w:r>
            <w:r>
              <w:rPr>
                <w:rFonts w:ascii="Times New Roman" w:hAnsi="Times New Roman"/>
                <w:b w:val="false"/>
                <w:i w:val="false"/>
                <w:color w:val="000000"/>
                <w:sz w:val="24"/>
              </w:rPr>
              <w:t>income tax refund claim)</w:t>
            </w:r>
          </w:p>
        </w:tc>
        <w:tc>
          <w:tcPr>
            <w:tcW w:w="39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w:t>
            </w:r>
            <w:r>
              <w:br/>
            </w:r>
            <w:r>
              <w:rPr>
                <w:rFonts w:ascii="Times New Roman" w:hAnsi="Times New Roman"/>
                <w:b w:val="false"/>
                <w:i w:val="false"/>
                <w:color w:val="000000"/>
                <w:sz w:val="24"/>
              </w:rPr>
              <w:t>*</w:t>
            </w:r>
            <w:r>
              <w:br/>
            </w:r>
            <w:r>
              <w:rPr>
                <w:rFonts w:ascii="Times New Roman" w:hAnsi="Times New Roman"/>
                <w:b w:val="false"/>
                <w:i w:val="false"/>
                <w:color w:val="000000"/>
                <w:sz w:val="24"/>
              </w:rPr>
              <w:t>*</w:t>
            </w:r>
          </w:p>
        </w:tc>
        <w:tc>
          <w:tcPr>
            <w:tcW w:w="5384"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 xml:space="preserve">APPEAL </w:t>
            </w:r>
            <w:r>
              <w:br/>
            </w:r>
            <w:r>
              <w:rPr>
                <w:rFonts w:ascii="Times New Roman" w:hAnsi="Times New Roman"/>
                <w:b w:val="false"/>
                <w:i w:val="false"/>
                <w:color w:val="000000"/>
                <w:sz w:val="24"/>
              </w:rPr>
              <w:t xml:space="preserve">Docket No. ___________________ </w:t>
            </w:r>
            <w:r>
              <w:br/>
            </w:r>
            <w:r>
              <w:rPr>
                <w:rFonts w:ascii="Times New Roman" w:hAnsi="Times New Roman"/>
                <w:b w:val="false"/>
                <w:i w:val="false"/>
                <w:color w:val="000000"/>
                <w:sz w:val="24"/>
              </w:rPr>
              <w:t>(filled in by Department)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appeal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 allegations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of department action, such as the notice of assessment or refund denial;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taxpayer failed to timely appeal the assessment and, if so, the date of payment and the date of filing of the refund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appeal involves the appeal of a refund claim after six months from the date of filing the refund claim because the department failed to deny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Copies of the documented department action, such as the notice of assessment, refund claim, and refund denial letter;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items that the taxpayer wishes to bring to the attention of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attorney fees,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tax, the taxable period or periods involved, and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in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and not covered in the above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taxpayer or the authorized representative. If the appeal is signed by the taxpayer, the address and telephone number of the taxpayer is to be included in the signature block. If the appeal is signed by an authorized representative, the address and telephone number of the authorized representative is to be included in the signature block. Appeals submitted by an authorized representative must have a valid IDR power of attorney form or representative certification form, as applicable in accordance with rule </w:t>
      </w:r>
      <w:hyperlink r:id="rId9">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on file with the department, or one should be included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w:t>
      </w:r>
      <w:r>
        <w:rPr>
          <w:rFonts w:ascii="Times New Roman" w:hAnsi="Times New Roman"/>
          <w:b w:val="false"/>
          <w:i w:val="false"/>
          <w:color w:val="000000"/>
          <w:sz w:val="22"/>
        </w:rPr>
        <w:t xml:space="preserve">If an appeal involves an assessment or a refund denial to a married couple and both spouses intend to appeal, both spouses must sign the document as drafted under paragraph </w:t>
      </w:r>
      <w:hyperlink r:id="rId10">
        <w:r>
          <w:rPr>
            <w:rStyle w:val="Hyperlink"/>
            <w:rFonts w:ascii="Times New Roman" w:hAnsi="Times New Roman"/>
            <w:b w:val="false"/>
            <w:i w:val="false"/>
            <w:color w:val="000000"/>
            <w:sz w:val="22"/>
          </w:rPr>
          <w:t>2507.8(5)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Appeals submitted by an authorized representative must include an executed IA 2848 power of attorney form or representative certification form, as applicable, for each spouse unless an IA 2848 power of attorney form or representative certification form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2507.8(6)</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the statutory appeal period, the taxpayer may amend the appeal at any time during informal proceedings until the department files a responsive pleading.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taxpayer amend the appeal for purposes of clarification or to comply with format requirements during informal proceedings before the department files a responsive pleading. If the taxpayer fails to amend the appeal within the time provided for in the department’s request, the department may move to dismiss the appeal under paragraph </w:t>
      </w:r>
      <w:hyperlink r:id="rId11">
        <w:r>
          <w:rPr>
            <w:rStyle w:val="Hyperlink"/>
            <w:rFonts w:ascii="Times New Roman" w:hAnsi="Times New Roman"/>
            <w:b w:val="false"/>
            <w:i w:val="false"/>
            <w:color w:val="000000"/>
            <w:sz w:val="22"/>
          </w:rPr>
          <w:t>2507.11(3)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07.3.pdf" Type="http://schemas.openxmlformats.org/officeDocument/2006/relationships/hyperlink" Id="rId4"/>
    <Relationship TargetMode="External" Target="https://www.legis.iowa.gov/docs/ico/chapter/421.59.pdf" Type="http://schemas.openxmlformats.org/officeDocument/2006/relationships/hyperlink" Id="rId5"/>
    <Relationship TargetMode="External" Target="https://www.legis.iowa.gov/docs/ico/chapter/633B.pdf" Type="http://schemas.openxmlformats.org/officeDocument/2006/relationships/hyperlink" Id="rId6"/>
    <Relationship TargetMode="External" Target="https://www.legis.iowa.gov/docs/iac/rule/701.8.8.pdf" Type="http://schemas.openxmlformats.org/officeDocument/2006/relationships/hyperlink" Id="rId7"/>
    <Relationship TargetMode="External" Target="http://revenue.iowa.gov/forms" Type="http://schemas.openxmlformats.org/officeDocument/2006/relationships/hyperlink" Id="rId8"/>
    <Relationship TargetMode="External" Target="https://www.legis.iowa.gov/docs/iac/rule/701.8.8.pdf" Type="http://schemas.openxmlformats.org/officeDocument/2006/relationships/hyperlink" Id="rId9"/>
    <Relationship TargetMode="External" Target="https://www.legis.iowa.gov/docs/iac/rule/701.2507.8.pdf" Type="http://schemas.openxmlformats.org/officeDocument/2006/relationships/hyperlink" Id="rId10"/>
    <Relationship TargetMode="External" Target="https://www.legis.iowa.gov/docs/iac/rule/701.2507.11.pdf" Type="http://schemas.openxmlformats.org/officeDocument/2006/relationships/hyperlink" Id="rId11"/>
    <Relationship TargetMode="External" Target="https://www.legis.iowa.gov/docs/ico/chapter/17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