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701—2507.13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Demand for contested case proceeding.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421.60(2)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“g,”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 taxpayer may make a written demand for a contested case proceeding after a period of six months from the filing of a proper appeal. Demands made prior to six months will be treated as premature and must be resubmitted six months or later from the filing of the appeal. Upon receipt of a timely written demand, the department shall file its answer within 30 days after receipt of the demand. If the department fails to file its answer within this 30-day period, interest shall be applied in accordance with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421.60(2)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“g”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described in this rule.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421.60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0437D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7/22/26,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1.60.pdf" Type="http://schemas.openxmlformats.org/officeDocument/2006/relationships/hyperlink" Id="rId4"/>
    <Relationship TargetMode="External" Target="https://www.legis.iowa.gov/docs/ico/chapter/421.60.pdf" Type="http://schemas.openxmlformats.org/officeDocument/2006/relationships/hyperlink" Id="rId5"/>
    <Relationship TargetMode="External" Target="https://www.legis.iowa.gov/docs/ico/chapter/17A.12.pdf" Type="http://schemas.openxmlformats.org/officeDocument/2006/relationships/hyperlink" Id="rId6"/>
    <Relationship TargetMode="External" Target="https://www.legis.iowa.gov/docs/ico/chapter/421.60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