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obligations.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Time is computed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701—2507.4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2507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