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Court Rules to practice in an agency administrative action in accordance with Iowa Court Rule 31.14 is obligated to have an in-state attorney present at every interaction with the presiding officer. For matters related to Iowa Code chapters </w:t>
      </w:r>
      <w:hyperlink r:id="rId4">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govern who may represent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pdf" Type="http://schemas.openxmlformats.org/officeDocument/2006/relationships/hyperlink" Id="rId4"/>
    <Relationship TargetMode="External" Target="https://www.legis.iowa.gov/docs/ico/chapter/453E.pdf" Type="http://schemas.openxmlformats.org/officeDocument/2006/relationships/hyperlink" Id="rId5"/>
    <Relationship TargetMode="External" Target="https://www.legis.iowa.gov/docs/ico/chapter/421.59.pdf" Type="http://schemas.openxmlformats.org/officeDocument/2006/relationships/hyperlink" Id="rId6"/>
    <Relationship TargetMode="External" Target="https://www.legis.iowa.gov/docs/iac/rule/701.8.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