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701—2505.11</w:t>
      </w:r>
      <w:r>
        <w:rPr>
          <w:rFonts w:ascii="Times New Roman" w:hAnsi="Times New Roman"/>
          <w:b/>
          <w:i w:val="false"/>
          <w:color w:val="000000"/>
          <w:sz w:val="22"/>
        </w:rPr>
        <w:t xml:space="preserve">(17A,22,99G,123,421-453E) </w:t>
      </w:r>
      <w:r>
        <w:rPr>
          <w:rFonts w:ascii="Times New Roman" w:hAnsi="Times New Roman"/>
          <w:b/>
          <w:i w:val="false"/>
          <w:color w:val="000000"/>
          <w:sz w:val="22"/>
        </w:rPr>
        <w:t xml:space="preserve">Personally identifiable information collected and stored by the department. </w:t>
      </w:r>
      <w:r>
        <w:rPr>
          <w:rFonts w:ascii="Times New Roman" w:hAnsi="Times New Roman"/>
          <w:b w:val="false"/>
          <w:i w:val="false"/>
          <w:color w:val="000000"/>
          <w:sz w:val="22"/>
        </w:rPr>
        <w:t>The department collects and maintains both public records and confidential records that contain personally identifiable information. This rule describes the nature, extent, retrieval, storage, and processing of personally identifiable information within the department’s record systems.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2505.11(1)</w:t>
      </w:r>
      <w:r>
        <w:rPr>
          <w:rFonts w:ascii="Times New Roman" w:hAnsi="Times New Roman"/>
          <w:b w:val="false"/>
          <w:i w:val="false"/>
          <w:color w:val="000000"/>
          <w:sz w:val="22"/>
        </w:rPr>
        <w:t> </w:t>
      </w:r>
      <w:r>
        <w:rPr>
          <w:rFonts w:ascii="Times New Roman" w:hAnsi="Times New Roman"/>
          <w:b w:val="false"/>
          <w:i/>
          <w:color w:val="000000"/>
          <w:sz w:val="22"/>
        </w:rPr>
        <w:t xml:space="preserve">Nature and extent. </w:t>
      </w:r>
      <w:r>
        <w:rPr>
          <w:rFonts w:ascii="Times New Roman" w:hAnsi="Times New Roman"/>
          <w:b w:val="false"/>
          <w:i w:val="false"/>
          <w:color w:val="000000"/>
          <w:sz w:val="22"/>
        </w:rPr>
        <w:t>All record systems maintained by the department may contain personally identifiable information concerning matters such as income; property holdings; exchanges; financial transactions; licensing; contested case matters; waivers of rule and declaratory rulings; procurement and leases; bailment shipments; lottery prize claims; lottery sales commission payments; audit and examination; litigation; personnel; and demographic information, such as address and number of dependents.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2505.11(2)</w:t>
      </w:r>
      <w:r>
        <w:rPr>
          <w:rFonts w:ascii="Times New Roman" w:hAnsi="Times New Roman"/>
          <w:b w:val="false"/>
          <w:i w:val="false"/>
          <w:color w:val="000000"/>
          <w:sz w:val="22"/>
        </w:rPr>
        <w:t> </w:t>
      </w:r>
      <w:r>
        <w:rPr>
          <w:rFonts w:ascii="Times New Roman" w:hAnsi="Times New Roman"/>
          <w:b w:val="false"/>
          <w:i/>
          <w:color w:val="000000"/>
          <w:sz w:val="22"/>
        </w:rPr>
        <w:t xml:space="preserve">Retrieval. </w:t>
      </w:r>
      <w:r>
        <w:rPr>
          <w:rFonts w:ascii="Times New Roman" w:hAnsi="Times New Roman"/>
          <w:b w:val="false"/>
          <w:i w:val="false"/>
          <w:color w:val="000000"/>
          <w:sz w:val="22"/>
        </w:rPr>
        <w:t>Personal identifiers are used to retrieve information from any of the record systems that the department maintains that contain personally identifiable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2505.11(3)</w:t>
      </w:r>
      <w:r>
        <w:rPr>
          <w:rFonts w:ascii="Times New Roman" w:hAnsi="Times New Roman"/>
          <w:b w:val="false"/>
          <w:i w:val="false"/>
          <w:color w:val="000000"/>
          <w:sz w:val="22"/>
        </w:rPr>
        <w:t> </w:t>
      </w:r>
      <w:r>
        <w:rPr>
          <w:rFonts w:ascii="Times New Roman" w:hAnsi="Times New Roman"/>
          <w:b w:val="false"/>
          <w:i/>
          <w:color w:val="000000"/>
          <w:sz w:val="22"/>
        </w:rPr>
        <w:t xml:space="preserve">Means of storage. </w:t>
      </w:r>
      <w:r>
        <w:rPr>
          <w:rFonts w:ascii="Times New Roman" w:hAnsi="Times New Roman"/>
          <w:b w:val="false"/>
          <w:i w:val="false"/>
          <w:color w:val="000000"/>
          <w:sz w:val="22"/>
        </w:rPr>
        <w:t>Paper, microform, and various electronic means of storage are used to store records containing personally identifiable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2505.11(4)</w:t>
      </w:r>
      <w:r>
        <w:rPr>
          <w:rFonts w:ascii="Times New Roman" w:hAnsi="Times New Roman"/>
          <w:b w:val="false"/>
          <w:i w:val="false"/>
          <w:color w:val="000000"/>
          <w:sz w:val="22"/>
        </w:rPr>
        <w:t> </w:t>
      </w:r>
      <w:r>
        <w:rPr>
          <w:rFonts w:ascii="Times New Roman" w:hAnsi="Times New Roman"/>
          <w:b w:val="false"/>
          <w:i/>
          <w:color w:val="000000"/>
          <w:sz w:val="22"/>
        </w:rPr>
        <w:t xml:space="preserve">Comparison. </w:t>
      </w:r>
      <w:r>
        <w:rPr>
          <w:rFonts w:ascii="Times New Roman" w:hAnsi="Times New Roman"/>
          <w:b w:val="false"/>
          <w:i w:val="false"/>
          <w:color w:val="000000"/>
          <w:sz w:val="22"/>
        </w:rPr>
        <w:t>Electronic or manual data processing may be used to match, to collate, or to compare personally identifiable information in one system with personally identifiable information in another system of records or with personally identifiable information within the same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2505.11(5)</w:t>
      </w:r>
      <w:r>
        <w:rPr>
          <w:rFonts w:ascii="Times New Roman" w:hAnsi="Times New Roman"/>
          <w:b w:val="false"/>
          <w:i w:val="false"/>
          <w:color w:val="000000"/>
          <w:sz w:val="22"/>
        </w:rPr>
        <w:t> </w:t>
      </w:r>
      <w:r>
        <w:rPr>
          <w:rFonts w:ascii="Times New Roman" w:hAnsi="Times New Roman"/>
          <w:b w:val="false"/>
          <w:i/>
          <w:color w:val="000000"/>
          <w:sz w:val="22"/>
        </w:rPr>
        <w:t xml:space="preserve">Comparison with data from outside the department. </w:t>
      </w:r>
      <w:r>
        <w:rPr>
          <w:rFonts w:ascii="Times New Roman" w:hAnsi="Times New Roman"/>
          <w:b w:val="false"/>
          <w:i w:val="false"/>
          <w:color w:val="000000"/>
          <w:sz w:val="22"/>
        </w:rPr>
        <w:t>Personally identifiable information in systems of records maintained by the department may be compared with information from outside the department when specified by law. Permitted comparisons include but are not limited to comparisons for the purpose of setoffs.</w:t>
      </w:r>
    </w:p>
    <w:p>
      <w:pPr>
        <w:spacing w:before="0" w:after="0"/>
        <w:ind w:left="120"/>
        <w:jc w:val="both"/>
      </w:pPr>
      <w:r>
        <w:rPr>
          <w:rFonts w:ascii="Times New Roman" w:hAnsi="Times New Roman"/>
          <w:b/>
          <w:i w:val="false"/>
          <w:color w:val="000000"/>
          <w:sz w:val="22"/>
        </w:rPr>
        <w:t>2505.11(6)</w:t>
      </w:r>
      <w:r>
        <w:rPr>
          <w:rFonts w:ascii="Times New Roman" w:hAnsi="Times New Roman"/>
          <w:b w:val="false"/>
          <w:i w:val="false"/>
          <w:color w:val="000000"/>
          <w:sz w:val="22"/>
        </w:rPr>
        <w:t> </w:t>
      </w:r>
      <w:r>
        <w:rPr>
          <w:rFonts w:ascii="Times New Roman" w:hAnsi="Times New Roman"/>
          <w:b w:val="false"/>
          <w:i/>
          <w:color w:val="000000"/>
          <w:sz w:val="22"/>
        </w:rPr>
        <w:t xml:space="preserve">Records containing personally identifiable information. </w:t>
      </w:r>
    </w:p>
    <w:p>
      <w:pPr>
        <w:spacing w:before="0" w:after="0"/>
        <w:ind w:left="120"/>
        <w:jc w:val="both"/>
      </w:pP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Personally identifiable information is collected from documents, returns, and any other record filed with the department, as well as from outside sources, including state and federal agencies. Authority to collect this information is found throughout Iowa Code chapters </w:t>
      </w:r>
      <w:hyperlink r:id="rId4">
        <w:r>
          <w:rPr>
            <w:rStyle w:val="Hyperlink"/>
            <w:rFonts w:ascii="Times New Roman" w:hAnsi="Times New Roman"/>
            <w:b w:val="false"/>
            <w:i w:val="false"/>
            <w:color w:val="000000"/>
            <w:sz w:val="22"/>
          </w:rPr>
          <w:t>8A</w:t>
        </w:r>
      </w:hyperlink>
      <w:r>
        <w:rPr>
          <w:rFonts w:ascii="Times New Roman" w:hAnsi="Times New Roman"/>
          <w:b w:val="false"/>
          <w:i w:val="false"/>
          <w:color w:val="000000"/>
          <w:sz w:val="22"/>
        </w:rPr>
        <w:t xml:space="preserve">, </w:t>
      </w:r>
      <w:hyperlink r:id="rId5">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hyperlink r:id="rId6">
        <w:r>
          <w:rPr>
            <w:rStyle w:val="Hyperlink"/>
            <w:rFonts w:ascii="Times New Roman" w:hAnsi="Times New Roman"/>
            <w:b w:val="false"/>
            <w:i w:val="false"/>
            <w:color w:val="000000"/>
            <w:sz w:val="22"/>
          </w:rPr>
          <w:t>99G</w:t>
        </w:r>
      </w:hyperlink>
      <w:r>
        <w:rPr>
          <w:rFonts w:ascii="Times New Roman" w:hAnsi="Times New Roman"/>
          <w:b w:val="false"/>
          <w:i w:val="false"/>
          <w:color w:val="000000"/>
          <w:sz w:val="22"/>
        </w:rPr>
        <w:t xml:space="preserve">, and </w:t>
      </w:r>
      <w:hyperlink r:id="rId7">
        <w:r>
          <w:rPr>
            <w:rStyle w:val="Hyperlink"/>
            <w:rFonts w:ascii="Times New Roman" w:hAnsi="Times New Roman"/>
            <w:b w:val="false"/>
            <w:i w:val="false"/>
            <w:color w:val="000000"/>
            <w:sz w:val="22"/>
          </w:rPr>
          <w:t>123</w:t>
        </w:r>
      </w:hyperlink>
      <w:r>
        <w:rPr>
          <w:rFonts w:ascii="Times New Roman" w:hAnsi="Times New Roman"/>
          <w:b w:val="false"/>
          <w:i w:val="false"/>
          <w:color w:val="000000"/>
          <w:sz w:val="22"/>
        </w:rPr>
        <w:t xml:space="preserve">, as well as Title X of the Iowa Code. The chart below describes department records that contain personally identifiable information and identifies which records are public records, confidential records, partially open records or partially confidential records. A single record may contain information from several categories in the chart. This information is compiled for the purposes of Iowa Code section </w:t>
      </w:r>
      <w:hyperlink r:id="rId8">
        <w:r>
          <w:rPr>
            <w:rStyle w:val="Hyperlink"/>
            <w:rFonts w:ascii="Times New Roman" w:hAnsi="Times New Roman"/>
            <w:b w:val="false"/>
            <w:i w:val="false"/>
            <w:color w:val="000000"/>
            <w:sz w:val="22"/>
          </w:rPr>
          <w:t>22.11</w:t>
        </w:r>
      </w:hyperlink>
      <w:r>
        <w:rPr>
          <w:rFonts w:ascii="Times New Roman" w:hAnsi="Times New Roman"/>
          <w:b w:val="false"/>
          <w:i w:val="false"/>
          <w:color w:val="000000"/>
          <w:sz w:val="22"/>
        </w:rPr>
        <w:t>.</w:t>
      </w:r>
    </w:p>
    <w:tbl>
      <w:tblPr>
        <w:tblW w:w="0" w:type="auto"/>
        <w:tblCellSpacing w:w="0" w:type="auto"/>
        <w:tblBorders>
          <w:top w:val="none"/>
          <w:left w:val="none"/>
          <w:bottom w:val="none"/>
          <w:right w:val="none"/>
          <w:insideH w:val="none"/>
          <w:insideV w:val="none"/>
        </w:tblBorders>
        <w:tblLayout w:type="fixed"/>
      </w:tblPr>
      <w:tblGrid>
        <w:gridCol w:w="1920"/>
        <w:gridCol w:w="7680"/>
      </w:tblGrid>
      <w:tr>
        <w:trPr>
          <w:trHeight w:val="180" w:hRule="atLeast"/>
        </w:trPr>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i w:val="false"/>
                <w:color w:val="000000"/>
                <w:sz w:val="14"/>
              </w:rPr>
              <w:t>Code</w:t>
            </w:r>
          </w:p>
        </w:tc>
        <w:tc>
          <w:tcPr>
            <w:tcW w:w="7680" w:type="dxa"/>
            <w:tcBorders/>
            <w:tcMar>
              <w:top w:w="30" w:type="dxa"/>
              <w:left w:w="30" w:type="dxa"/>
              <w:bottom w:w="15" w:type="dxa"/>
              <w:right w:w="30" w:type="dxa"/>
            </w:tcMar>
            <w:vAlign w:val="top"/>
          </w:tcPr>
          <w:p>
            <w:pPr>
              <w:spacing w:before="0" w:after="0" w:line="264"/>
              <w:ind w:left="0"/>
              <w:jc w:val="left"/>
            </w:pPr>
            <w:r>
              <w:rPr>
                <w:rFonts w:ascii="Times New Roman" w:hAnsi="Times New Roman"/>
                <w:b/>
                <w:i w:val="false"/>
                <w:color w:val="000000"/>
                <w:sz w:val="14"/>
              </w:rPr>
              <w:t>Meaning</w:t>
            </w:r>
          </w:p>
        </w:tc>
      </w:tr>
      <w:tr>
        <w:trPr>
          <w:trHeight w:val="180" w:hRule="atLeast"/>
        </w:trPr>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O</w:t>
            </w:r>
          </w:p>
        </w:tc>
        <w:tc>
          <w:tcPr>
            <w:tcW w:w="768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The records are open for public inspection.</w:t>
            </w:r>
          </w:p>
        </w:tc>
      </w:tr>
      <w:tr>
        <w:trPr>
          <w:trHeight w:val="180" w:hRule="atLeast"/>
        </w:trPr>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C</w:t>
            </w:r>
          </w:p>
        </w:tc>
        <w:tc>
          <w:tcPr>
            <w:tcW w:w="768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The records are confidential and are not open to public inspection.</w:t>
            </w:r>
          </w:p>
        </w:tc>
      </w:tr>
      <w:tr>
        <w:trPr>
          <w:trHeight w:val="180" w:hRule="atLeast"/>
        </w:trPr>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O/C</w:t>
            </w:r>
          </w:p>
        </w:tc>
        <w:tc>
          <w:tcPr>
            <w:tcW w:w="768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The record is partly open and partly confidential.</w:t>
            </w:r>
          </w:p>
        </w:tc>
      </w:tr>
    </w:tbl>
    <w:tbl>
      <w:tblPr>
        <w:tblW w:w="0" w:type="auto"/>
        <w:tblCellSpacing w:w="0" w:type="auto"/>
        <w:tblBorders>
          <w:top w:val="none"/>
          <w:left w:val="none"/>
          <w:bottom w:val="none"/>
          <w:right w:val="none"/>
          <w:insideH w:val="none"/>
          <w:insideV w:val="none"/>
        </w:tblBorders>
        <w:tblLayout w:type="fixed"/>
      </w:tblPr>
      <w:tblGrid>
        <w:gridCol w:w="4477"/>
        <w:gridCol w:w="895"/>
        <w:gridCol w:w="3580"/>
      </w:tblGrid>
      <w:tr>
        <w:trPr>
          <w:trHeight w:val="345" w:hRule="atLeast"/>
        </w:trPr>
        <w:tc>
          <w:tcPr>
            <w:tcW w:w="4477" w:type="dxa"/>
            <w:tcBorders>
              <w:bottom w:val="single" w:color="000000" w:sz="8"/>
            </w:tcBorders>
            <w:shd w:fill="d0d0d0"/>
            <w:tcMar>
              <w:top w:w="30" w:type="dxa"/>
              <w:left w:w="30" w:type="dxa"/>
              <w:bottom w:w="15" w:type="dxa"/>
              <w:right w:w="30" w:type="dxa"/>
            </w:tcMar>
            <w:vAlign w:val="top"/>
          </w:tcPr>
          <w:p>
            <w:pPr>
              <w:spacing w:before="0" w:after="0" w:line="264"/>
              <w:ind w:left="0"/>
              <w:jc w:val="left"/>
            </w:pPr>
            <w:r>
              <w:rPr>
                <w:rFonts w:ascii="Times New Roman" w:hAnsi="Times New Roman"/>
                <w:b/>
                <w:i w:val="false"/>
                <w:color w:val="000000"/>
                <w:sz w:val="14"/>
              </w:rPr>
              <w:t>Description of Record</w:t>
            </w:r>
          </w:p>
        </w:tc>
        <w:tc>
          <w:tcPr>
            <w:tcW w:w="895" w:type="dxa"/>
            <w:tcBorders>
              <w:bottom w:val="single" w:color="000000" w:sz="8"/>
            </w:tcBorders>
            <w:shd w:fill="d0d0d0"/>
            <w:tcMar>
              <w:top w:w="30" w:type="dxa"/>
              <w:left w:w="30" w:type="dxa"/>
              <w:bottom w:w="15" w:type="dxa"/>
              <w:right w:w="30" w:type="dxa"/>
            </w:tcMar>
            <w:vAlign w:val="top"/>
          </w:tcPr>
          <w:p>
            <w:pPr>
              <w:spacing w:before="0" w:after="0" w:line="264"/>
              <w:ind w:left="0"/>
              <w:jc w:val="left"/>
            </w:pPr>
            <w:r>
              <w:rPr>
                <w:rFonts w:ascii="Times New Roman" w:hAnsi="Times New Roman"/>
                <w:b/>
                <w:i w:val="false"/>
                <w:color w:val="000000"/>
                <w:sz w:val="14"/>
              </w:rPr>
              <w:t>Type of Record</w:t>
            </w:r>
          </w:p>
        </w:tc>
        <w:tc>
          <w:tcPr>
            <w:tcW w:w="3580" w:type="dxa"/>
            <w:tcBorders>
              <w:bottom w:val="single" w:color="000000" w:sz="8"/>
            </w:tcBorders>
            <w:shd w:fill="d0d0d0"/>
            <w:tcMar>
              <w:top w:w="30" w:type="dxa"/>
              <w:left w:w="30" w:type="dxa"/>
              <w:bottom w:w="15" w:type="dxa"/>
              <w:right w:w="30" w:type="dxa"/>
            </w:tcMar>
            <w:vAlign w:val="top"/>
          </w:tcPr>
          <w:p>
            <w:pPr>
              <w:spacing w:before="0" w:after="0" w:line="264"/>
              <w:ind w:left="0"/>
              <w:jc w:val="left"/>
            </w:pPr>
            <w:r>
              <w:rPr>
                <w:rFonts w:ascii="Times New Roman" w:hAnsi="Times New Roman"/>
                <w:b/>
                <w:i w:val="false"/>
                <w:color w:val="000000"/>
                <w:sz w:val="14"/>
              </w:rPr>
              <w:t>Legal Authority for Confidentiality</w:t>
            </w:r>
          </w:p>
        </w:tc>
      </w:tr>
      <w:tr>
        <w:trPr>
          <w:trHeight w:val="510" w:hRule="atLeast"/>
        </w:trPr>
        <w:tc>
          <w:tcPr>
            <w:tcW w:w="4477"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State tax returns, return information, permit records, tax liability and penalty records, tax policy, tax research records, and all related records</w:t>
            </w:r>
          </w:p>
        </w:tc>
        <w:tc>
          <w:tcPr>
            <w:tcW w:w="895"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O/C</w:t>
            </w:r>
          </w:p>
        </w:tc>
        <w:tc>
          <w:tcPr>
            <w:tcW w:w="3580"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Iowa Code Title X, including Iowa Code sections </w:t>
            </w:r>
            <w:hyperlink r:id="rId9">
              <w:r>
                <w:rPr>
                  <w:rStyle w:val="Hyperlink"/>
                  <w:rFonts w:ascii="Times New Roman" w:hAnsi="Times New Roman"/>
                  <w:b w:val="false"/>
                  <w:i w:val="false"/>
                  <w:color w:val="000000"/>
                  <w:sz w:val="14"/>
                </w:rPr>
                <w:t>422.20</w:t>
              </w:r>
            </w:hyperlink>
            <w:r>
              <w:rPr>
                <w:rFonts w:ascii="Times New Roman" w:hAnsi="Times New Roman"/>
                <w:b w:val="false"/>
                <w:i w:val="false"/>
                <w:color w:val="000000"/>
                <w:sz w:val="14"/>
              </w:rPr>
              <w:t xml:space="preserve"> and </w:t>
            </w:r>
            <w:hyperlink r:id="rId10">
              <w:r>
                <w:rPr>
                  <w:rStyle w:val="Hyperlink"/>
                  <w:rFonts w:ascii="Times New Roman" w:hAnsi="Times New Roman"/>
                  <w:b w:val="false"/>
                  <w:i w:val="false"/>
                  <w:color w:val="000000"/>
                  <w:sz w:val="14"/>
                </w:rPr>
                <w:t>422.72</w:t>
              </w:r>
            </w:hyperlink>
          </w:p>
        </w:tc>
      </w:tr>
      <w:tr>
        <w:trPr>
          <w:trHeight w:val="510" w:hRule="atLeast"/>
        </w:trPr>
        <w:tc>
          <w:tcPr>
            <w:tcW w:w="4477"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Nontax collection records</w:t>
            </w:r>
          </w:p>
        </w:tc>
        <w:tc>
          <w:tcPr>
            <w:tcW w:w="895"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O/C</w:t>
            </w:r>
          </w:p>
        </w:tc>
        <w:tc>
          <w:tcPr>
            <w:tcW w:w="3580"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Iowa Code Title X, including Iowa Code sections </w:t>
            </w:r>
            <w:hyperlink r:id="rId11">
              <w:r>
                <w:rPr>
                  <w:rStyle w:val="Hyperlink"/>
                  <w:rFonts w:ascii="Times New Roman" w:hAnsi="Times New Roman"/>
                  <w:b w:val="false"/>
                  <w:i w:val="false"/>
                  <w:color w:val="000000"/>
                  <w:sz w:val="14"/>
                </w:rPr>
                <w:t>422.20</w:t>
              </w:r>
            </w:hyperlink>
            <w:r>
              <w:rPr>
                <w:rFonts w:ascii="Times New Roman" w:hAnsi="Times New Roman"/>
                <w:b w:val="false"/>
                <w:i w:val="false"/>
                <w:color w:val="000000"/>
                <w:sz w:val="14"/>
              </w:rPr>
              <w:t xml:space="preserve"> and </w:t>
            </w:r>
            <w:hyperlink r:id="rId12">
              <w:r>
                <w:rPr>
                  <w:rStyle w:val="Hyperlink"/>
                  <w:rFonts w:ascii="Times New Roman" w:hAnsi="Times New Roman"/>
                  <w:b w:val="false"/>
                  <w:i w:val="false"/>
                  <w:color w:val="000000"/>
                  <w:sz w:val="14"/>
                </w:rPr>
                <w:t>422.72</w:t>
              </w:r>
            </w:hyperlink>
            <w:r>
              <w:rPr>
                <w:rFonts w:ascii="Times New Roman" w:hAnsi="Times New Roman"/>
                <w:b w:val="false"/>
                <w:i w:val="false"/>
                <w:color w:val="000000"/>
                <w:sz w:val="14"/>
              </w:rPr>
              <w:t>, and contractual authority</w:t>
            </w:r>
          </w:p>
        </w:tc>
      </w:tr>
      <w:tr>
        <w:trPr>
          <w:trHeight w:val="195" w:hRule="atLeast"/>
        </w:trPr>
        <w:tc>
          <w:tcPr>
            <w:tcW w:w="4477"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Federal tax returns and return information</w:t>
            </w:r>
          </w:p>
        </w:tc>
        <w:tc>
          <w:tcPr>
            <w:tcW w:w="895"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C</w:t>
            </w:r>
          </w:p>
        </w:tc>
        <w:tc>
          <w:tcPr>
            <w:tcW w:w="3580"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26 U.S.C.</w:t>
            </w:r>
            <w:r>
              <w:rPr>
                <w:rFonts w:ascii="Times New Roman" w:hAnsi="Times New Roman"/>
                <w:b w:val="false"/>
                <w:i w:val="false"/>
                <w:color w:val="000000"/>
                <w:sz w:val="14"/>
              </w:rPr>
              <w:t xml:space="preserve"> Section 6103</w:t>
            </w:r>
          </w:p>
        </w:tc>
      </w:tr>
      <w:tr>
        <w:trPr>
          <w:trHeight w:val="510" w:hRule="atLeast"/>
        </w:trPr>
        <w:tc>
          <w:tcPr>
            <w:tcW w:w="4477"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Department personnel records, communication records, budget records, and payroll records</w:t>
            </w:r>
          </w:p>
        </w:tc>
        <w:tc>
          <w:tcPr>
            <w:tcW w:w="895"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O/C</w:t>
            </w:r>
          </w:p>
        </w:tc>
        <w:tc>
          <w:tcPr>
            <w:tcW w:w="3580"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Iowa Code sections </w:t>
            </w:r>
            <w:hyperlink r:id="rId13">
              <w:r>
                <w:rPr>
                  <w:rStyle w:val="Hyperlink"/>
                  <w:rFonts w:ascii="Times New Roman" w:hAnsi="Times New Roman"/>
                  <w:b w:val="false"/>
                  <w:i w:val="false"/>
                  <w:color w:val="000000"/>
                  <w:sz w:val="14"/>
                </w:rPr>
                <w:t>22.7</w:t>
              </w:r>
            </w:hyperlink>
            <w:r>
              <w:rPr>
                <w:rFonts w:ascii="Times New Roman" w:hAnsi="Times New Roman"/>
                <w:b w:val="false"/>
                <w:i w:val="false"/>
                <w:color w:val="000000"/>
                <w:sz w:val="14"/>
              </w:rPr>
              <w:t xml:space="preserve"> and </w:t>
            </w:r>
            <w:hyperlink r:id="rId14">
              <w:r>
                <w:rPr>
                  <w:rStyle w:val="Hyperlink"/>
                  <w:rFonts w:ascii="Times New Roman" w:hAnsi="Times New Roman"/>
                  <w:b w:val="false"/>
                  <w:i w:val="false"/>
                  <w:color w:val="000000"/>
                  <w:sz w:val="14"/>
                </w:rPr>
                <w:t>99G.34(2)</w:t>
              </w:r>
            </w:hyperlink>
          </w:p>
        </w:tc>
      </w:tr>
      <w:tr>
        <w:trPr>
          <w:trHeight w:val="195" w:hRule="atLeast"/>
        </w:trPr>
        <w:tc>
          <w:tcPr>
            <w:tcW w:w="4477"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Minutes of closed meetings of a government body</w:t>
            </w:r>
          </w:p>
        </w:tc>
        <w:tc>
          <w:tcPr>
            <w:tcW w:w="895"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C</w:t>
            </w:r>
          </w:p>
        </w:tc>
        <w:tc>
          <w:tcPr>
            <w:tcW w:w="3580"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Iowa Code section </w:t>
            </w:r>
            <w:hyperlink r:id="rId15">
              <w:r>
                <w:rPr>
                  <w:rStyle w:val="Hyperlink"/>
                  <w:rFonts w:ascii="Times New Roman" w:hAnsi="Times New Roman"/>
                  <w:b w:val="false"/>
                  <w:i w:val="false"/>
                  <w:color w:val="000000"/>
                  <w:sz w:val="14"/>
                </w:rPr>
                <w:t>21.5(4)</w:t>
              </w:r>
            </w:hyperlink>
          </w:p>
        </w:tc>
      </w:tr>
      <w:tr>
        <w:trPr>
          <w:trHeight w:val="510" w:hRule="atLeast"/>
        </w:trPr>
        <w:tc>
          <w:tcPr>
            <w:tcW w:w="4477"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Records that constitute attorney work product or attorney-client communications or are otherwise privileged</w:t>
            </w:r>
          </w:p>
        </w:tc>
        <w:tc>
          <w:tcPr>
            <w:tcW w:w="895"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C</w:t>
            </w:r>
          </w:p>
        </w:tc>
        <w:tc>
          <w:tcPr>
            <w:tcW w:w="3580"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Iowa Code section </w:t>
            </w:r>
            <w:hyperlink r:id="rId16">
              <w:r>
                <w:rPr>
                  <w:rStyle w:val="Hyperlink"/>
                  <w:rFonts w:ascii="Times New Roman" w:hAnsi="Times New Roman"/>
                  <w:b w:val="false"/>
                  <w:i w:val="false"/>
                  <w:color w:val="000000"/>
                  <w:sz w:val="14"/>
                </w:rPr>
                <w:t>22.7(4)</w:t>
              </w:r>
            </w:hyperlink>
            <w:r>
              <w:rPr>
                <w:rFonts w:ascii="Times New Roman" w:hAnsi="Times New Roman"/>
                <w:b w:val="false"/>
                <w:i w:val="false"/>
                <w:color w:val="000000"/>
                <w:sz w:val="14"/>
              </w:rPr>
              <w:t>, Iowa Rule of Civil Procedure 1.503, Federal Rule of Civil Procedure 26(b)(3), and case law</w:t>
            </w:r>
          </w:p>
        </w:tc>
      </w:tr>
      <w:tr>
        <w:trPr>
          <w:trHeight w:val="195" w:hRule="atLeast"/>
        </w:trPr>
        <w:tc>
          <w:tcPr>
            <w:tcW w:w="4477"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Sealed bids</w:t>
            </w:r>
          </w:p>
        </w:tc>
        <w:tc>
          <w:tcPr>
            <w:tcW w:w="895"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O/C</w:t>
            </w:r>
          </w:p>
        </w:tc>
        <w:tc>
          <w:tcPr>
            <w:tcW w:w="3580"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Iowa Code section </w:t>
            </w:r>
            <w:hyperlink r:id="rId17">
              <w:r>
                <w:rPr>
                  <w:rStyle w:val="Hyperlink"/>
                  <w:rFonts w:ascii="Times New Roman" w:hAnsi="Times New Roman"/>
                  <w:b w:val="false"/>
                  <w:i w:val="false"/>
                  <w:color w:val="000000"/>
                  <w:sz w:val="14"/>
                </w:rPr>
                <w:t>72.3</w:t>
              </w:r>
            </w:hyperlink>
          </w:p>
        </w:tc>
      </w:tr>
      <w:tr>
        <w:trPr>
          <w:trHeight w:val="210" w:hRule="atLeast"/>
        </w:trPr>
        <w:tc>
          <w:tcPr>
            <w:tcW w:w="4477"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Final orders, decisions, and opinions</w:t>
            </w:r>
          </w:p>
        </w:tc>
        <w:tc>
          <w:tcPr>
            <w:tcW w:w="895"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O/C</w:t>
            </w:r>
          </w:p>
        </w:tc>
        <w:tc>
          <w:tcPr>
            <w:tcW w:w="3580"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Iowa Code section </w:t>
            </w:r>
            <w:hyperlink r:id="rId18">
              <w:r>
                <w:rPr>
                  <w:rStyle w:val="Hyperlink"/>
                  <w:rFonts w:ascii="Times New Roman" w:hAnsi="Times New Roman"/>
                  <w:b w:val="false"/>
                  <w:i w:val="false"/>
                  <w:color w:val="000000"/>
                  <w:sz w:val="14"/>
                </w:rPr>
                <w:t>17A.3(1)</w:t>
              </w:r>
            </w:hyperlink>
            <w:r>
              <w:rPr>
                <w:rFonts w:ascii="Times New Roman" w:hAnsi="Times New Roman"/>
                <w:b w:val="false"/>
                <w:i/>
                <w:color w:val="000000"/>
                <w:sz w:val="14"/>
              </w:rPr>
              <w:t>“b”</w:t>
            </w:r>
          </w:p>
        </w:tc>
      </w:tr>
      <w:tr>
        <w:trPr>
          <w:trHeight w:val="360" w:hRule="atLeast"/>
        </w:trPr>
        <w:tc>
          <w:tcPr>
            <w:tcW w:w="4477"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License and permit records</w:t>
            </w:r>
          </w:p>
        </w:tc>
        <w:tc>
          <w:tcPr>
            <w:tcW w:w="895"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O/C</w:t>
            </w:r>
          </w:p>
        </w:tc>
        <w:tc>
          <w:tcPr>
            <w:tcW w:w="3580"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Iowa Code section </w:t>
            </w:r>
            <w:hyperlink r:id="rId19">
              <w:r>
                <w:rPr>
                  <w:rStyle w:val="Hyperlink"/>
                  <w:rFonts w:ascii="Times New Roman" w:hAnsi="Times New Roman"/>
                  <w:b w:val="false"/>
                  <w:i w:val="false"/>
                  <w:color w:val="000000"/>
                  <w:sz w:val="14"/>
                </w:rPr>
                <w:t>99G.24</w:t>
              </w:r>
            </w:hyperlink>
            <w:r>
              <w:rPr>
                <w:rFonts w:ascii="Times New Roman" w:hAnsi="Times New Roman"/>
                <w:b w:val="false"/>
                <w:i w:val="false"/>
                <w:color w:val="000000"/>
                <w:sz w:val="14"/>
              </w:rPr>
              <w:t xml:space="preserve">, chapter </w:t>
            </w:r>
            <w:hyperlink r:id="rId20">
              <w:r>
                <w:rPr>
                  <w:rStyle w:val="Hyperlink"/>
                  <w:rFonts w:ascii="Times New Roman" w:hAnsi="Times New Roman"/>
                  <w:b w:val="false"/>
                  <w:i w:val="false"/>
                  <w:color w:val="000000"/>
                  <w:sz w:val="14"/>
                </w:rPr>
                <w:t>123</w:t>
              </w:r>
            </w:hyperlink>
            <w:r>
              <w:rPr>
                <w:rFonts w:ascii="Times New Roman" w:hAnsi="Times New Roman"/>
                <w:b w:val="false"/>
                <w:i w:val="false"/>
                <w:color w:val="000000"/>
                <w:sz w:val="14"/>
              </w:rPr>
              <w:t>, and Title X</w:t>
            </w:r>
          </w:p>
        </w:tc>
      </w:tr>
      <w:tr>
        <w:trPr>
          <w:trHeight w:val="360" w:hRule="atLeast"/>
        </w:trPr>
        <w:tc>
          <w:tcPr>
            <w:tcW w:w="4477"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Investigation, audit, and examination records</w:t>
            </w:r>
          </w:p>
        </w:tc>
        <w:tc>
          <w:tcPr>
            <w:tcW w:w="895"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O/C</w:t>
            </w:r>
          </w:p>
        </w:tc>
        <w:tc>
          <w:tcPr>
            <w:tcW w:w="3580"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Iowa Code sections </w:t>
            </w:r>
            <w:hyperlink r:id="rId21">
              <w:r>
                <w:rPr>
                  <w:rStyle w:val="Hyperlink"/>
                  <w:rFonts w:ascii="Times New Roman" w:hAnsi="Times New Roman"/>
                  <w:b w:val="false"/>
                  <w:i w:val="false"/>
                  <w:color w:val="000000"/>
                  <w:sz w:val="14"/>
                </w:rPr>
                <w:t>99G.34(4)</w:t>
              </w:r>
            </w:hyperlink>
            <w:r>
              <w:rPr>
                <w:rFonts w:ascii="Times New Roman" w:hAnsi="Times New Roman"/>
                <w:b w:val="false"/>
                <w:i w:val="false"/>
                <w:color w:val="000000"/>
                <w:sz w:val="14"/>
              </w:rPr>
              <w:t xml:space="preserve">, </w:t>
            </w:r>
            <w:hyperlink r:id="rId22">
              <w:r>
                <w:rPr>
                  <w:rStyle w:val="Hyperlink"/>
                  <w:rFonts w:ascii="Times New Roman" w:hAnsi="Times New Roman"/>
                  <w:b w:val="false"/>
                  <w:i w:val="false"/>
                  <w:color w:val="000000"/>
                  <w:sz w:val="14"/>
                </w:rPr>
                <w:t>99G.35</w:t>
              </w:r>
            </w:hyperlink>
            <w:r>
              <w:rPr>
                <w:rFonts w:ascii="Times New Roman" w:hAnsi="Times New Roman"/>
                <w:b w:val="false"/>
                <w:i w:val="false"/>
                <w:color w:val="000000"/>
                <w:sz w:val="14"/>
              </w:rPr>
              <w:t xml:space="preserve">, </w:t>
            </w:r>
            <w:hyperlink r:id="rId23">
              <w:r>
                <w:rPr>
                  <w:rStyle w:val="Hyperlink"/>
                  <w:rFonts w:ascii="Times New Roman" w:hAnsi="Times New Roman"/>
                  <w:b w:val="false"/>
                  <w:i w:val="false"/>
                  <w:color w:val="000000"/>
                  <w:sz w:val="14"/>
                </w:rPr>
                <w:t>123.38A</w:t>
              </w:r>
            </w:hyperlink>
            <w:r>
              <w:rPr>
                <w:rFonts w:ascii="Times New Roman" w:hAnsi="Times New Roman"/>
                <w:b w:val="false"/>
                <w:i w:val="false"/>
                <w:color w:val="000000"/>
                <w:sz w:val="14"/>
              </w:rPr>
              <w:t xml:space="preserve">, </w:t>
            </w:r>
            <w:hyperlink r:id="rId24">
              <w:r>
                <w:rPr>
                  <w:rStyle w:val="Hyperlink"/>
                  <w:rFonts w:ascii="Times New Roman" w:hAnsi="Times New Roman"/>
                  <w:b w:val="false"/>
                  <w:i w:val="false"/>
                  <w:color w:val="000000"/>
                  <w:sz w:val="14"/>
                </w:rPr>
                <w:t>422.20</w:t>
              </w:r>
            </w:hyperlink>
            <w:r>
              <w:rPr>
                <w:rFonts w:ascii="Times New Roman" w:hAnsi="Times New Roman"/>
                <w:b w:val="false"/>
                <w:i w:val="false"/>
                <w:color w:val="000000"/>
                <w:sz w:val="14"/>
              </w:rPr>
              <w:t xml:space="preserve">, and </w:t>
            </w:r>
            <w:hyperlink r:id="rId25">
              <w:r>
                <w:rPr>
                  <w:rStyle w:val="Hyperlink"/>
                  <w:rFonts w:ascii="Times New Roman" w:hAnsi="Times New Roman"/>
                  <w:b w:val="false"/>
                  <w:i w:val="false"/>
                  <w:color w:val="000000"/>
                  <w:sz w:val="14"/>
                </w:rPr>
                <w:t>422.72</w:t>
              </w:r>
            </w:hyperlink>
          </w:p>
        </w:tc>
      </w:tr>
      <w:tr>
        <w:trPr>
          <w:trHeight w:val="360" w:hRule="atLeast"/>
        </w:trPr>
        <w:tc>
          <w:tcPr>
            <w:tcW w:w="4477"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Lottery player and winner lists</w:t>
            </w:r>
          </w:p>
        </w:tc>
        <w:tc>
          <w:tcPr>
            <w:tcW w:w="895"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O/C</w:t>
            </w:r>
          </w:p>
        </w:tc>
        <w:tc>
          <w:tcPr>
            <w:tcW w:w="3580"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Iowa Code sections </w:t>
            </w:r>
            <w:hyperlink r:id="rId26">
              <w:r>
                <w:rPr>
                  <w:rStyle w:val="Hyperlink"/>
                  <w:rFonts w:ascii="Times New Roman" w:hAnsi="Times New Roman"/>
                  <w:b w:val="false"/>
                  <w:i w:val="false"/>
                  <w:color w:val="000000"/>
                  <w:sz w:val="14"/>
                </w:rPr>
                <w:t>99G.34(2)</w:t>
              </w:r>
            </w:hyperlink>
            <w:r>
              <w:rPr>
                <w:rFonts w:ascii="Times New Roman" w:hAnsi="Times New Roman"/>
                <w:b w:val="false"/>
                <w:i w:val="false"/>
                <w:color w:val="000000"/>
                <w:sz w:val="14"/>
              </w:rPr>
              <w:t xml:space="preserve">, </w:t>
            </w:r>
            <w:hyperlink r:id="rId27">
              <w:r>
                <w:rPr>
                  <w:rStyle w:val="Hyperlink"/>
                  <w:rFonts w:ascii="Times New Roman" w:hAnsi="Times New Roman"/>
                  <w:b w:val="false"/>
                  <w:i w:val="false"/>
                  <w:color w:val="000000"/>
                  <w:sz w:val="14"/>
                </w:rPr>
                <w:t>99G.34(5)</w:t>
              </w:r>
            </w:hyperlink>
            <w:r>
              <w:rPr>
                <w:rFonts w:ascii="Times New Roman" w:hAnsi="Times New Roman"/>
                <w:b w:val="false"/>
                <w:i w:val="false"/>
                <w:color w:val="000000"/>
                <w:sz w:val="14"/>
              </w:rPr>
              <w:t xml:space="preserve">, and </w:t>
            </w:r>
            <w:hyperlink r:id="rId28">
              <w:r>
                <w:rPr>
                  <w:rStyle w:val="Hyperlink"/>
                  <w:rFonts w:ascii="Times New Roman" w:hAnsi="Times New Roman"/>
                  <w:b w:val="false"/>
                  <w:i w:val="false"/>
                  <w:color w:val="000000"/>
                  <w:sz w:val="14"/>
                </w:rPr>
                <w:t>99G.41(3)</w:t>
              </w:r>
            </w:hyperlink>
          </w:p>
        </w:tc>
      </w:tr>
      <w:tr>
        <w:trPr>
          <w:trHeight w:val="360" w:hRule="atLeast"/>
        </w:trPr>
        <w:tc>
          <w:tcPr>
            <w:tcW w:w="4477"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Lottery retailer compensation payments</w:t>
            </w:r>
          </w:p>
        </w:tc>
        <w:tc>
          <w:tcPr>
            <w:tcW w:w="895"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O/C</w:t>
            </w:r>
          </w:p>
        </w:tc>
        <w:tc>
          <w:tcPr>
            <w:tcW w:w="3580"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Iowa Code sections </w:t>
            </w:r>
            <w:hyperlink r:id="rId29">
              <w:r>
                <w:rPr>
                  <w:rStyle w:val="Hyperlink"/>
                  <w:rFonts w:ascii="Times New Roman" w:hAnsi="Times New Roman"/>
                  <w:b w:val="false"/>
                  <w:i w:val="false"/>
                  <w:color w:val="000000"/>
                  <w:sz w:val="14"/>
                </w:rPr>
                <w:t>99G.24(2)</w:t>
              </w:r>
            </w:hyperlink>
            <w:r>
              <w:rPr>
                <w:rFonts w:ascii="Times New Roman" w:hAnsi="Times New Roman"/>
                <w:b w:val="false"/>
                <w:i w:val="false"/>
                <w:color w:val="000000"/>
                <w:sz w:val="14"/>
              </w:rPr>
              <w:t xml:space="preserve">, </w:t>
            </w:r>
            <w:hyperlink r:id="rId30">
              <w:r>
                <w:rPr>
                  <w:rStyle w:val="Hyperlink"/>
                  <w:rFonts w:ascii="Times New Roman" w:hAnsi="Times New Roman"/>
                  <w:b w:val="false"/>
                  <w:i w:val="false"/>
                  <w:color w:val="000000"/>
                  <w:sz w:val="14"/>
                </w:rPr>
                <w:t>99G.34(2)</w:t>
              </w:r>
            </w:hyperlink>
            <w:r>
              <w:rPr>
                <w:rFonts w:ascii="Times New Roman" w:hAnsi="Times New Roman"/>
                <w:b w:val="false"/>
                <w:i w:val="false"/>
                <w:color w:val="000000"/>
                <w:sz w:val="14"/>
              </w:rPr>
              <w:t xml:space="preserve">, and </w:t>
            </w:r>
            <w:hyperlink r:id="rId31">
              <w:r>
                <w:rPr>
                  <w:rStyle w:val="Hyperlink"/>
                  <w:rFonts w:ascii="Times New Roman" w:hAnsi="Times New Roman"/>
                  <w:b w:val="false"/>
                  <w:i w:val="false"/>
                  <w:color w:val="000000"/>
                  <w:sz w:val="14"/>
                </w:rPr>
                <w:t>99G.41(5)</w:t>
              </w:r>
            </w:hyperlink>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procedure for public records requests may be found in rules </w:t>
      </w:r>
      <w:hyperlink r:id="rId32">
        <w:r>
          <w:rPr>
            <w:rStyle w:val="Hyperlink"/>
            <w:rFonts w:ascii="Times New Roman" w:hAnsi="Times New Roman"/>
            <w:b w:val="false"/>
            <w:i w:val="false"/>
            <w:color w:val="000000"/>
            <w:sz w:val="22"/>
          </w:rPr>
          <w:t>7—2505.3</w:t>
        </w:r>
      </w:hyperlink>
      <w:r>
        <w:rPr>
          <w:rFonts w:ascii="Times New Roman" w:hAnsi="Times New Roman"/>
          <w:b w:val="false"/>
          <w:i w:val="false"/>
          <w:color w:val="000000"/>
          <w:sz w:val="22"/>
        </w:rPr>
        <w:t xml:space="preserve">(17A) and </w:t>
      </w:r>
      <w:hyperlink r:id="rId33">
        <w:r>
          <w:rPr>
            <w:rStyle w:val="Hyperlink"/>
            <w:rFonts w:ascii="Times New Roman" w:hAnsi="Times New Roman"/>
            <w:b w:val="false"/>
            <w:i w:val="false"/>
            <w:color w:val="000000"/>
            <w:sz w:val="22"/>
          </w:rPr>
          <w:t>701—2505.3</w:t>
        </w:r>
      </w:hyperlink>
      <w:r>
        <w:rPr>
          <w:rFonts w:ascii="Times New Roman" w:hAnsi="Times New Roman"/>
          <w:b w:val="false"/>
          <w:i w:val="false"/>
          <w:color w:val="000000"/>
          <w:sz w:val="22"/>
        </w:rPr>
        <w:t>(17A,22).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procedure for allowing a person to have additions, dissents, or objections entered in the record will be determined on a case-by-case basis.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subject of the confidential record may either request the record independently and give it to the named third party or authorize the third party to request the subject’s confidential information under Iowa Code section </w:t>
      </w:r>
      <w:hyperlink r:id="rId34">
        <w:r>
          <w:rPr>
            <w:rStyle w:val="Hyperlink"/>
            <w:rFonts w:ascii="Times New Roman" w:hAnsi="Times New Roman"/>
            <w:b w:val="false"/>
            <w:i w:val="false"/>
            <w:color w:val="000000"/>
            <w:sz w:val="22"/>
          </w:rPr>
          <w:t>421.59</w:t>
        </w:r>
      </w:hyperlink>
      <w:r>
        <w:rPr>
          <w:rFonts w:ascii="Times New Roman" w:hAnsi="Times New Roman"/>
          <w:b w:val="false"/>
          <w:i w:val="false"/>
          <w:color w:val="000000"/>
          <w:sz w:val="22"/>
        </w:rPr>
        <w:t xml:space="preserve">, </w:t>
      </w:r>
      <w:hyperlink r:id="rId35">
        <w:r>
          <w:rPr>
            <w:rStyle w:val="Hyperlink"/>
            <w:rFonts w:ascii="Times New Roman" w:hAnsi="Times New Roman"/>
            <w:b w:val="false"/>
            <w:i w:val="false"/>
            <w:color w:val="000000"/>
            <w:sz w:val="22"/>
          </w:rPr>
          <w:t>422.20(7)</w:t>
        </w:r>
      </w:hyperlink>
      <w:r>
        <w:rPr>
          <w:rFonts w:ascii="Times New Roman" w:hAnsi="Times New Roman"/>
          <w:b w:val="false"/>
          <w:i w:val="false"/>
          <w:color w:val="000000"/>
          <w:sz w:val="22"/>
        </w:rPr>
        <w:t xml:space="preserve">, or </w:t>
      </w:r>
      <w:hyperlink r:id="rId36">
        <w:r>
          <w:rPr>
            <w:rStyle w:val="Hyperlink"/>
            <w:rFonts w:ascii="Times New Roman" w:hAnsi="Times New Roman"/>
            <w:b w:val="false"/>
            <w:i w:val="false"/>
            <w:color w:val="000000"/>
            <w:sz w:val="22"/>
          </w:rPr>
          <w:t>422.72(9)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department will utilize information, including confidential information, in executing its duties under the Iowa Code. Subjects of the information will not be notified when the information is used. Persons outside of the department receiving confidential information are held to the same confidentiality standard as departmental employees. Whether information is required or optional will be indicated along with the request for information. Failing to provide required information may result in penalties or interest being charged.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department utilizes more than one data processing system, and information is matched between systems.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0437D</w:t>
      </w:r>
      <w:r>
        <w:rPr>
          <w:rFonts w:ascii="Times New Roman" w:hAnsi="Times New Roman"/>
          <w:b w:val="false"/>
          <w:i w:val="false"/>
          <w:color w:val="000000"/>
          <w:sz w:val="16"/>
        </w:rPr>
        <w:t>, IAB 7/22/26, effective 6/30/26</w:t>
      </w:r>
      <w:r>
        <w:rPr>
          <w:rFonts w:ascii="Times New Roman" w:hAnsi="Times New Roman"/>
          <w:b w:val="false"/>
          <w:i w:val="false"/>
          <w:color w:val="000000"/>
          <w:sz w:val="16"/>
        </w:rPr>
        <w:t>]</w:t>
      </w:r>
    </w:p>
    <w:sectPr>
      <w:footerReference r:id="rId37"/>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8A.pdf" Type="http://schemas.openxmlformats.org/officeDocument/2006/relationships/hyperlink" Id="rId4"/>
    <Relationship TargetMode="External" Target="https://www.legis.iowa.gov/docs/ico/chapter/17A.pdf" Type="http://schemas.openxmlformats.org/officeDocument/2006/relationships/hyperlink" Id="rId5"/>
    <Relationship TargetMode="External" Target="https://www.legis.iowa.gov/docs/ico/chapter/99G.pdf" Type="http://schemas.openxmlformats.org/officeDocument/2006/relationships/hyperlink" Id="rId6"/>
    <Relationship TargetMode="External" Target="https://www.legis.iowa.gov/docs/ico/chapter/123.pdf" Type="http://schemas.openxmlformats.org/officeDocument/2006/relationships/hyperlink" Id="rId7"/>
    <Relationship TargetMode="External" Target="https://www.legis.iowa.gov/docs/ico/chapter/22.11.pdf" Type="http://schemas.openxmlformats.org/officeDocument/2006/relationships/hyperlink" Id="rId8"/>
    <Relationship TargetMode="External" Target="https://www.legis.iowa.gov/docs/ico/chapter/422.20.pdf" Type="http://schemas.openxmlformats.org/officeDocument/2006/relationships/hyperlink" Id="rId9"/>
    <Relationship TargetMode="External" Target="https://www.legis.iowa.gov/docs/ico/chapter/422.72.pdf" Type="http://schemas.openxmlformats.org/officeDocument/2006/relationships/hyperlink" Id="rId10"/>
    <Relationship TargetMode="External" Target="https://www.legis.iowa.gov/docs/ico/chapter/422.20.pdf" Type="http://schemas.openxmlformats.org/officeDocument/2006/relationships/hyperlink" Id="rId11"/>
    <Relationship TargetMode="External" Target="https://www.legis.iowa.gov/docs/ico/chapter/422.72.pdf" Type="http://schemas.openxmlformats.org/officeDocument/2006/relationships/hyperlink" Id="rId12"/>
    <Relationship TargetMode="External" Target="https://www.legis.iowa.gov/docs/ico/chapter/22.7.pdf" Type="http://schemas.openxmlformats.org/officeDocument/2006/relationships/hyperlink" Id="rId13"/>
    <Relationship TargetMode="External" Target="https://www.legis.iowa.gov/docs/ico/chapter/99G.34.pdf" Type="http://schemas.openxmlformats.org/officeDocument/2006/relationships/hyperlink" Id="rId14"/>
    <Relationship TargetMode="External" Target="https://www.legis.iowa.gov/docs/ico/chapter/21.5.pdf" Type="http://schemas.openxmlformats.org/officeDocument/2006/relationships/hyperlink" Id="rId15"/>
    <Relationship TargetMode="External" Target="https://www.legis.iowa.gov/docs/ico/chapter/22.7.pdf" Type="http://schemas.openxmlformats.org/officeDocument/2006/relationships/hyperlink" Id="rId16"/>
    <Relationship TargetMode="External" Target="https://www.legis.iowa.gov/docs/ico/chapter/72.3.pdf" Type="http://schemas.openxmlformats.org/officeDocument/2006/relationships/hyperlink" Id="rId17"/>
    <Relationship TargetMode="External" Target="https://www.legis.iowa.gov/docs/ico/chapter/17A.3.pdf" Type="http://schemas.openxmlformats.org/officeDocument/2006/relationships/hyperlink" Id="rId18"/>
    <Relationship TargetMode="External" Target="https://www.legis.iowa.gov/docs/ico/chapter/99G.24.pdf" Type="http://schemas.openxmlformats.org/officeDocument/2006/relationships/hyperlink" Id="rId19"/>
    <Relationship TargetMode="External" Target="https://www.legis.iowa.gov/docs/ico/chapter/123.pdf" Type="http://schemas.openxmlformats.org/officeDocument/2006/relationships/hyperlink" Id="rId20"/>
    <Relationship TargetMode="External" Target="https://www.legis.iowa.gov/docs/ico/chapter/99G.34.pdf" Type="http://schemas.openxmlformats.org/officeDocument/2006/relationships/hyperlink" Id="rId21"/>
    <Relationship TargetMode="External" Target="https://www.legis.iowa.gov/docs/ico/chapter/99G.35.pdf" Type="http://schemas.openxmlformats.org/officeDocument/2006/relationships/hyperlink" Id="rId22"/>
    <Relationship TargetMode="External" Target="https://www.legis.iowa.gov/docs/ico/chapter/123.38A.pdf" Type="http://schemas.openxmlformats.org/officeDocument/2006/relationships/hyperlink" Id="rId23"/>
    <Relationship TargetMode="External" Target="https://www.legis.iowa.gov/docs/ico/chapter/422.20.pdf" Type="http://schemas.openxmlformats.org/officeDocument/2006/relationships/hyperlink" Id="rId24"/>
    <Relationship TargetMode="External" Target="https://www.legis.iowa.gov/docs/ico/chapter/422.72.pdf" Type="http://schemas.openxmlformats.org/officeDocument/2006/relationships/hyperlink" Id="rId25"/>
    <Relationship TargetMode="External" Target="https://www.legis.iowa.gov/docs/ico/chapter/99G.34.pdf" Type="http://schemas.openxmlformats.org/officeDocument/2006/relationships/hyperlink" Id="rId26"/>
    <Relationship TargetMode="External" Target="https://www.legis.iowa.gov/docs/ico/chapter/99G.34.pdf" Type="http://schemas.openxmlformats.org/officeDocument/2006/relationships/hyperlink" Id="rId27"/>
    <Relationship TargetMode="External" Target="https://www.legis.iowa.gov/docs/ico/chapter/99G.41.pdf" Type="http://schemas.openxmlformats.org/officeDocument/2006/relationships/hyperlink" Id="rId28"/>
    <Relationship TargetMode="External" Target="https://www.legis.iowa.gov/docs/ico/chapter/99G.24.pdf" Type="http://schemas.openxmlformats.org/officeDocument/2006/relationships/hyperlink" Id="rId29"/>
    <Relationship TargetMode="External" Target="https://www.legis.iowa.gov/docs/ico/chapter/99G.34.pdf" Type="http://schemas.openxmlformats.org/officeDocument/2006/relationships/hyperlink" Id="rId30"/>
    <Relationship TargetMode="External" Target="https://www.legis.iowa.gov/docs/ico/chapter/99G.41.pdf" Type="http://schemas.openxmlformats.org/officeDocument/2006/relationships/hyperlink" Id="rId31"/>
    <Relationship TargetMode="External" Target="https://www.legis.iowa.gov/docs/iac/rule/7.2505.3.pdf" Type="http://schemas.openxmlformats.org/officeDocument/2006/relationships/hyperlink" Id="rId32"/>
    <Relationship TargetMode="External" Target="https://www.legis.iowa.gov/docs/iac/rule/701.2505.3.pdf" Type="http://schemas.openxmlformats.org/officeDocument/2006/relationships/hyperlink" Id="rId33"/>
    <Relationship TargetMode="External" Target="https://www.legis.iowa.gov/docs/ico/chapter/421.59.pdf" Type="http://schemas.openxmlformats.org/officeDocument/2006/relationships/hyperlink" Id="rId34"/>
    <Relationship TargetMode="External" Target="https://www.legis.iowa.gov/docs/ico/chapter/422.20.pdf" Type="http://schemas.openxmlformats.org/officeDocument/2006/relationships/hyperlink" Id="rId35"/>
    <Relationship TargetMode="External" Target="https://www.legis.iowa.gov/docs/ico/chapter/422.72.pdf" Type="http://schemas.openxmlformats.org/officeDocument/2006/relationships/hyperlink" Id="rId36"/>
    <Relationship Target="footer.xml" Type="http://schemas.openxmlformats.org/officeDocument/2006/relationships/footer" Id="rId3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