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701—2502.1</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Requesting rules be made. </w:t>
      </w:r>
      <w:r>
        <w:rPr>
          <w:rFonts w:ascii="Times New Roman" w:hAnsi="Times New Roman"/>
          <w:b w:val="false"/>
          <w:i w:val="false"/>
          <w:color w:val="000000"/>
          <w:sz w:val="22"/>
        </w:rPr>
        <w:t>Any person may file a petition for rulemaking with the agency by submitting an original petition for rulemaking to the agency at the agency’s address or agency’s email. The petition is considered filed when received at either address. The agency will provide the petitioner with a file-stamped copy of the petition upon request. The agency can only accept petitions that are typewritten or legibly handwritten in ink. Petitioners are also obligated to submit the petition so that it substantially conforms to the following:</w:t>
      </w:r>
    </w:p>
    <w:tbl>
      <w:tblPr>
        <w:tblW w:w="0" w:type="auto"/>
        <w:tblCellSpacing w:w="0" w:type="auto"/>
        <w:tblBorders>
          <w:top w:val="none"/>
          <w:left w:val="none"/>
          <w:bottom w:val="none"/>
          <w:right w:val="none"/>
          <w:insideH w:val="none"/>
          <w:insideV w:val="none"/>
        </w:tblBorders>
      </w:tblPr>
      <w:tblGrid>
        <w:gridCol w:w="5376"/>
        <w:gridCol w:w="5376"/>
      </w:tblGrid>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[AGENCY NAME]</w:t>
            </w:r>
          </w:p>
        </w:tc>
      </w:tr>
      <w:tr>
        <w:trPr>
          <w:trHeight w:val="2445" w:hRule="atLeast"/>
        </w:trPr>
        <w:tc>
          <w:tcPr>
            <w:tcW w:w="5376" w:type="dxa"/>
            <w:tcBorders>
              <w:bottom w:val="single" w:color="000000" w:sz="8"/>
              <w:right w:val="single" w:color="000000" w:sz="8"/>
            </w:tcBorders>
            <w:tcMar>
              <w:top w:w="30" w:type="dxa"/>
              <w:left w:w="30" w:type="dxa"/>
              <w:bottom w:w="15" w:type="dxa"/>
              <w:right w:w="30" w:type="dxa"/>
            </w:tcMar>
            <w:vAlign w:val="center"/>
          </w:tcPr>
          <w:p>
            <w:pPr>
              <w:spacing w:before="0" w:after="0" w:line="48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 xml:space="preserve">Petition by [name of petitioner] for the </w:t>
            </w:r>
            <w:r>
              <w:br/>
            </w:r>
            <w:r>
              <w:rPr>
                <w:rFonts w:ascii="Times New Roman" w:hAnsi="Times New Roman"/>
                <w:b w:val="false"/>
                <w:i w:val="false"/>
                <w:color w:val="000000"/>
                <w:sz w:val="24"/>
              </w:rPr>
              <w:t xml:space="preserve">[adoption, amendment, or rescission] of </w:t>
            </w:r>
            <w:r>
              <w:br/>
            </w:r>
            <w:r>
              <w:rPr>
                <w:rFonts w:ascii="Times New Roman" w:hAnsi="Times New Roman"/>
                <w:b w:val="false"/>
                <w:i w:val="false"/>
                <w:color w:val="000000"/>
                <w:sz w:val="24"/>
              </w:rPr>
              <w:t>rules relating to [state subject matter].</w:t>
            </w:r>
          </w:p>
          <w:p>
            <w:pPr>
              <w:spacing w:before="0" w:after="0" w:line="480"/>
              <w:ind w:left="160"/>
              <w:jc w:val="left"/>
            </w:pPr>
            <w:r>
              <w:rPr>
                <w:rFonts w:ascii="Times New Roman" w:hAnsi="Times New Roman"/>
                <w:b w:val="false"/>
                <w:i w:val="false"/>
                <w:color w:val="000000"/>
                <w:sz w:val="24"/>
              </w:rPr>
              <w:t> </w:t>
            </w:r>
          </w:p>
        </w:tc>
        <w:tc>
          <w:tcPr>
            <w:tcW w:w="5376"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PETITION FOR RULEMAKING</w:t>
            </w:r>
          </w:p>
        </w:tc>
      </w:tr>
    </w:tbl>
    <w:p>
      <w:pPr>
        <w:spacing w:before="0" w:after="0"/>
        <w:ind w:left="120"/>
        <w:jc w:val="both"/>
      </w:pPr>
      <w:r>
        <w:rPr>
          <w:rFonts w:ascii="Times New Roman" w:hAnsi="Times New Roman"/>
          <w:b w:val="false"/>
          <w:i w:val="false"/>
          <w:color w:val="000000"/>
          <w:sz w:val="22"/>
        </w:rPr>
        <w:t>Petitioners are obligated to provide the following information in the petition:</w:t>
      </w:r>
    </w:p>
    <w:p>
      <w:pPr>
        <w:spacing w:before="0" w:after="0"/>
        <w:ind w:left="120"/>
        <w:jc w:val="both"/>
      </w:pPr>
      <w:r>
        <w:rPr>
          <w:rFonts w:ascii="Times New Roman" w:hAnsi="Times New Roman"/>
          <w:b w:val="false"/>
          <w:i w:val="false"/>
          <w:color w:val="000000"/>
          <w:sz w:val="22"/>
        </w:rPr>
        <w:t>7. Any other matters deemed relevant that are not covered by the above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