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701—201.10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Substantially delinquent tax—denial of permit.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Substantial delinquency factors.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423.36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department will consider the following nonexclusive factors when considering whether an applicant is substantially delinquent in paying a tax such that a permit application will be denied: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tax delinquent.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filing periods for which a tax remains due and unpaid.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length of time a tax has been unpaid.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amount of tax, interest, or penalty owed in relation to the applicant’s total financial resources.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Additional factors, which may be considered based on the specific facts and circumstances of each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Child support noncompliance.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deny a permit to any applicant or permittee who is an individual if the department has received a certificate of noncompliance from the child support recovery unit in regard to the individual, until the unit furnishes the department with a withdrawal of the certificate of noncompliance. The department will not deny a permit to any applicant that is an entity if the department has received a certificate of noncompliance from the child support recovery unit in regard to an individual who is an owner or officer of the entity.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201.10(3)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provide notice of a sales permit denial. The notice will contain a statement of facts or conduct and the provisions of law that warrant the denial of the license or the refusal to renew a license. The notice will provide the licensee or applicant with 30 days to request a hearing and information about how to contact the department to make such a request. Any request for a hearing or contested case of the department’s intent to deny a sales tax permit application is governed by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701—2506.4(17A)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the contested rules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423.36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8150C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8944C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3.36.pdf" Type="http://schemas.openxmlformats.org/officeDocument/2006/relationships/hyperlink" Id="rId4"/>
    <Relationship TargetMode="External" Target="https://www.legis.iowa.gov/docs/iac/rule/701.2506.4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ac/chapter/701.2506.pdf" Type="http://schemas.openxmlformats.org/officeDocument/2006/relationships/hyperlink" Id="rId7"/>
    <Relationship TargetMode="External" Target="https://www.legis.iowa.gov/docs/ico/chapter/252J.7.pdf" Type="http://schemas.openxmlformats.org/officeDocument/2006/relationships/hyperlink" Id="rId8"/>
    <Relationship TargetMode="External" Target="https://www.legis.iowa.gov/docs/ico/chapter/423.36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