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701—2.1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Establishment of the department.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7E.5(1)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“c”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421.2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 establish a department of revenue to be administered by a director of revenue with primary responsibility for revenue collection and revenue law compliance, as well as administration of the Iowa lottery and alcoholic beverage control.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8944C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3/26/25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7E.5.pdf" Type="http://schemas.openxmlformats.org/officeDocument/2006/relationships/hyperlink" Id="rId4"/>
    <Relationship TargetMode="External" Target="https://www.legis.iowa.gov/docs/ico/chapter/421.2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