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Trust fund allocation plans.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housing trust fund is established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shall allocate funds in the state housing trust fund according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following allocation plans: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Finance Authority State Housing Trust Fund Allocation Plan for the Local Housing Trust Fund Program dated February 4, 2026;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Finance Authority State Housing Trust Fund Allocation Plan for the Project-Based Housing Program dated August 5, 2009.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trust fund allocation plans for the local housing trust fund program and the project-based housing program include the plans, applications, and application instructions. The trust fund allocation plans for the local housing trust fund program and the project-based housing program are incorporated by reference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0451D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8/26/26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6.181.pdf" Type="http://schemas.openxmlformats.org/officeDocument/2006/relationships/hyperlink" Id="rId4"/>
    <Relationship TargetMode="External" Target="https://www.legis.iowa.gov/docs/ico/chapter/16.181.pdf" Type="http://schemas.openxmlformats.org/officeDocument/2006/relationships/hyperlink" Id="rId5"/>
    <Relationship TargetMode="External" Target="https://www.legis.iowa.gov/docs/ico/chapter/17A.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