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221—7.2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(305B)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Forms.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Effective July 1, 1991, the following forms are provided pursuant to Iowa Code chapter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305B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1.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Notice of injury to or loss of property on loan;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2.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Notice of conservation of loaned property;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3.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Notice of intent to terminate a loan; and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4.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Notice of intent to preserve an interest in property on loan.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Copies of the forms may be obtained from the Director, Department of Cultural Affairs, Capitol Complex, Des Moines, Iowa 50319; (515)281-6078. Inquiries may be addressed to the same location.</w:t>
      </w:r>
    </w:p>
    <w:sectPr>
      <w:footerReference r:id="rId5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305B.pdf" Type="http://schemas.openxmlformats.org/officeDocument/2006/relationships/hyperlink" Id="rId4"/>
    <Relationship Target="footer.xml" Type="http://schemas.openxmlformats.org/officeDocument/2006/relationships/footer" Id="rId5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