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199—20.1</w:t>
      </w:r>
      <w:r>
        <w:rPr>
          <w:rFonts w:ascii="Times New Roman" w:hAnsi="Times New Roman"/>
          <w:b/>
          <w:i w:val="false"/>
          <w:color w:val="000000"/>
          <w:sz w:val="22"/>
        </w:rPr>
        <w:t xml:space="preserve">(476) </w:t>
      </w:r>
      <w:r>
        <w:rPr>
          <w:rFonts w:ascii="Times New Roman" w:hAnsi="Times New Roman"/>
          <w:b/>
          <w:i w:val="false"/>
          <w:color w:val="000000"/>
          <w:sz w:val="22"/>
        </w:rPr>
        <w:t xml:space="preserve"> 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w:t>
      </w:r>
      <w:r>
        <w:rPr>
          <w:rFonts w:ascii="Times New Roman" w:hAnsi="Times New Roman"/>
          <w:b w:val="false"/>
          <w:i w:val="false"/>
          <w:color w:val="000000"/>
          <w:sz w:val="22"/>
        </w:rPr>
        <w:t> </w:t>
      </w:r>
      <w:r>
        <w:rPr>
          <w:rFonts w:ascii="Times New Roman" w:hAnsi="Times New Roman"/>
          <w:b w:val="false"/>
          <w:i/>
          <w:color w:val="000000"/>
          <w:sz w:val="22"/>
        </w:rPr>
        <w:t xml:space="preserve">Authorization of rules. </w:t>
      </w:r>
      <w:r>
        <w:rPr>
          <w:rFonts w:ascii="Times New Roman" w:hAnsi="Times New Roman"/>
          <w:b w:val="false"/>
          <w:i w:val="false"/>
          <w:color w:val="000000"/>
          <w:sz w:val="22"/>
        </w:rPr>
        <w:t xml:space="preserve">Iowa Code chapter </w:t>
      </w:r>
      <w:hyperlink r:id="rId4">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provides that the Iowa utilities commission shall establish all needful, just and reasonable rules, not inconsistent with law, to govern the exercise of its powers and duties, the practice and procedure before it, and to govern the form, content, and filing of reports, documents, and other papers necessary to carry out the provisions of this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5">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xml:space="preserve"> provides that the Iowa utilities commission shall have power to make and enforce rules relating to the location, construction, operation, and maintenance of certain electrical transmission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Electric utilities with fewer than 10,000 customers subject to commission regulation pursuant to Iowa Code section </w:t>
      </w:r>
      <w:hyperlink r:id="rId6">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are subject to the regulatory requirements set out in </w:t>
      </w:r>
      <w:hyperlink r:id="rId7">
        <w:r>
          <w:rPr>
            <w:rStyle w:val="Hyperlink"/>
            <w:rFonts w:ascii="Times New Roman" w:hAnsi="Times New Roman"/>
            <w:b w:val="false"/>
            <w:i w:val="false"/>
            <w:color w:val="000000"/>
            <w:sz w:val="22"/>
          </w:rPr>
          <w:t>199—Chapter 27</w:t>
        </w:r>
      </w:hyperlink>
      <w:r>
        <w:rPr>
          <w:rFonts w:ascii="Times New Roman" w:hAnsi="Times New Roman"/>
          <w:b w:val="false"/>
          <w:i w:val="false"/>
          <w:color w:val="000000"/>
          <w:sz w:val="22"/>
        </w:rPr>
        <w:t xml:space="preserve"> for municipal electric utilities and electric cooperatives.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w:t>
      </w:r>
      <w:r>
        <w:rPr>
          <w:rFonts w:ascii="Times New Roman" w:hAnsi="Times New Roman"/>
          <w:b w:val="false"/>
          <w:i w:val="false"/>
          <w:color w:val="000000"/>
          <w:sz w:val="22"/>
        </w:rPr>
        <w:t> </w:t>
      </w:r>
      <w:r>
        <w:rPr>
          <w:rFonts w:ascii="Times New Roman" w:hAnsi="Times New Roman"/>
          <w:b w:val="false"/>
          <w:i/>
          <w:color w:val="000000"/>
          <w:sz w:val="22"/>
        </w:rPr>
        <w:t xml:space="preserve">Application of rules. </w:t>
      </w:r>
      <w:r>
        <w:rPr>
          <w:rFonts w:ascii="Times New Roman" w:hAnsi="Times New Roman"/>
          <w:b w:val="false"/>
          <w:i w:val="false"/>
          <w:color w:val="000000"/>
          <w:sz w:val="22"/>
        </w:rPr>
        <w:t xml:space="preserve">These rules shall apply to any rate-regulated electric utility operating within the state of Iowa subject to Iowa Code chapter </w:t>
      </w:r>
      <w:hyperlink r:id="rId8">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and to the construction, operation, and maintenance of electric transmission lines to the extent provided in Iowa Code chapter </w:t>
      </w:r>
      <w:hyperlink r:id="rId9">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and shall supersede all tariffs on file with the commission that are in conflict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These rules are intended to promote safe and adequate service to the public, to provide standards for uniform and reasonable practices by utilities, and to establish a basis for determining the reasonableness of such demands as may be made by the public upon the utilities.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adoption of these rules shall in no way preclude the commission from altering or amending them pursuant to statute or from making such modifications with respect to their application as may be found necessary to meet exceptional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words and terms, when used in these rules, shall have the meaning indicated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“Acid Rain Program”</w:t>
      </w:r>
      <w:r>
        <w:rPr>
          <w:rFonts w:ascii="Times New Roman" w:hAnsi="Times New Roman"/>
          <w:b w:val="false"/>
          <w:i w:val="false"/>
          <w:color w:val="000000"/>
          <w:sz w:val="22"/>
        </w:rPr>
        <w:t> </w:t>
      </w:r>
      <w:r>
        <w:rPr>
          <w:rFonts w:ascii="Times New Roman" w:hAnsi="Times New Roman"/>
          <w:b w:val="false"/>
          <w:i w:val="false"/>
          <w:color w:val="000000"/>
          <w:sz w:val="22"/>
        </w:rPr>
        <w:t>means the sulfur dioxide and nitrogen oxides air pollution control program established pursuant to Title IV of the Act under 40 CFR Parts 72 through 78.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Clean Air Act,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7401, et seq, as amended on November 15, 1990.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“Affected unit”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unit or source that is subject to any emission reduction requirement or limitation under the Acid Rain Program, the CAIR, the CSAPR, or the MATS or a unit or source that opts in under </w:t>
      </w:r>
      <w:r>
        <w:rPr>
          <w:rFonts w:ascii="Times New Roman" w:hAnsi="Times New Roman"/>
          <w:b w:val="false"/>
          <w:i w:val="false"/>
          <w:color w:val="000000"/>
          <w:sz w:val="22"/>
        </w:rPr>
        <w:t>40 CFR Part 74</w:t>
      </w:r>
      <w:r>
        <w:rPr>
          <w:rFonts w:ascii="Times New Roman" w:hAnsi="Times New Roman"/>
          <w:b w:val="false"/>
          <w:i w:val="false"/>
          <w:color w:val="000000"/>
          <w:sz w:val="22"/>
        </w:rPr>
        <w:t>, dated April 4, 1995.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“Aggregate load”</w:t>
      </w:r>
      <w:r>
        <w:rPr>
          <w:rFonts w:ascii="Times New Roman" w:hAnsi="Times New Roman"/>
          <w:b w:val="false"/>
          <w:i w:val="false"/>
          <w:color w:val="000000"/>
          <w:sz w:val="22"/>
        </w:rPr>
        <w:t> </w:t>
      </w:r>
      <w:r>
        <w:rPr>
          <w:rFonts w:ascii="Times New Roman" w:hAnsi="Times New Roman"/>
          <w:b w:val="false"/>
          <w:i w:val="false"/>
          <w:color w:val="000000"/>
          <w:sz w:val="22"/>
        </w:rPr>
        <w:t>means the sum of all demand across all service locations or meters under the common ownership or control of a single entity or person within a single utility’s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“Allowance”</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an authorization, allocated by the United States Environmental Protection Agency (EPA), to emit sulfur dioxide (SO</w:t>
      </w:r>
      <w:r>
        <w:rPr>
          <w:rFonts w:ascii="Times New Roman" w:hAnsi="Times New Roman"/>
          <w:b w:val="false"/>
          <w:i w:val="false"/>
          <w:color w:val="000000"/>
          <w:sz w:val="11"/>
          <w:vertAlign w:val="subscript"/>
        </w:rPr>
        <w:t>2</w:t>
      </w:r>
      <w:r>
        <w:rPr>
          <w:rFonts w:ascii="Times New Roman" w:hAnsi="Times New Roman"/>
          <w:b w:val="false"/>
          <w:i w:val="false"/>
          <w:color w:val="000000"/>
          <w:sz w:val="22"/>
        </w:rPr>
        <w:t>) under the Acid Rain Program or SO</w:t>
      </w:r>
      <w:r>
        <w:rPr>
          <w:rFonts w:ascii="Times New Roman" w:hAnsi="Times New Roman"/>
          <w:b w:val="false"/>
          <w:i w:val="false"/>
          <w:color w:val="000000"/>
          <w:sz w:val="11"/>
          <w:vertAlign w:val="subscript"/>
        </w:rPr>
        <w:t>2</w:t>
      </w:r>
      <w:r>
        <w:rPr>
          <w:rFonts w:ascii="Times New Roman" w:hAnsi="Times New Roman"/>
          <w:b w:val="false"/>
          <w:i w:val="false"/>
          <w:color w:val="000000"/>
          <w:sz w:val="22"/>
        </w:rPr>
        <w:t xml:space="preserve"> and nitrogen oxide (NO</w:t>
      </w:r>
      <w:r>
        <w:rPr>
          <w:rFonts w:ascii="Times New Roman" w:hAnsi="Times New Roman"/>
          <w:b w:val="false"/>
          <w:i w:val="false"/>
          <w:color w:val="000000"/>
          <w:sz w:val="11"/>
          <w:vertAlign w:val="subscript"/>
        </w:rPr>
        <w:t>X</w:t>
      </w:r>
      <w:r>
        <w:rPr>
          <w:rFonts w:ascii="Times New Roman" w:hAnsi="Times New Roman"/>
          <w:b w:val="false"/>
          <w:i w:val="false"/>
          <w:color w:val="000000"/>
          <w:sz w:val="22"/>
        </w:rPr>
        <w:t xml:space="preserve">) under the CAIR, and the CSAPR during or after a specified calendar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“Allowance futures contract”</w:t>
      </w:r>
      <w:r>
        <w:rPr>
          <w:rFonts w:ascii="Times New Roman" w:hAnsi="Times New Roman"/>
          <w:b w:val="false"/>
          <w:i w:val="false"/>
          <w:color w:val="000000"/>
          <w:sz w:val="22"/>
        </w:rPr>
        <w:t> </w:t>
      </w:r>
      <w:r>
        <w:rPr>
          <w:rFonts w:ascii="Times New Roman" w:hAnsi="Times New Roman"/>
          <w:b w:val="false"/>
          <w:i w:val="false"/>
          <w:color w:val="000000"/>
          <w:sz w:val="22"/>
        </w:rPr>
        <w:t>means an agreement between a futures exchange clearinghouse and a buyer or seller to buy or sell an allowance on a specified future date at a specified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“ARC”</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aggregator of retail customers as defined in Federal Energy Regulatory Commission (FERC) Order No. 2222, </w:t>
      </w:r>
      <w:r>
        <w:rPr>
          <w:rFonts w:ascii="Times New Roman" w:hAnsi="Times New Roman"/>
          <w:b w:val="false"/>
          <w:i/>
          <w:color w:val="000000"/>
          <w:sz w:val="22"/>
        </w:rPr>
        <w:t>Participation of Distributed Energy Resource Aggregations in Markets Operated by Regional Transmission Organizations and Independent System Operators</w:t>
      </w:r>
      <w:r>
        <w:rPr>
          <w:rFonts w:ascii="Times New Roman" w:hAnsi="Times New Roman"/>
          <w:b w:val="false"/>
          <w:i w:val="false"/>
          <w:color w:val="000000"/>
          <w:sz w:val="22"/>
        </w:rPr>
        <w:t>, Docket No. RM1809-000; issued September 17,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“Capacity”</w:t>
      </w:r>
      <w:r>
        <w:rPr>
          <w:rFonts w:ascii="Times New Roman" w:hAnsi="Times New Roman"/>
          <w:b w:val="false"/>
          <w:i w:val="false"/>
          <w:color w:val="000000"/>
          <w:sz w:val="22"/>
        </w:rPr>
        <w:t> </w:t>
      </w:r>
      <w:r>
        <w:rPr>
          <w:rFonts w:ascii="Times New Roman" w:hAnsi="Times New Roman"/>
          <w:b w:val="false"/>
          <w:i w:val="false"/>
          <w:color w:val="000000"/>
          <w:sz w:val="22"/>
        </w:rPr>
        <w:t>means the instantaneous rate at which energy can be delivered, received, or transferred, measured in kilowatts (kW).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“Clean Air Interstate Rule”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“CAIR”</w:t>
      </w:r>
      <w:r>
        <w:rPr>
          <w:rFonts w:ascii="Times New Roman" w:hAnsi="Times New Roman"/>
          <w:b w:val="false"/>
          <w:i w:val="false"/>
          <w:color w:val="000000"/>
          <w:sz w:val="22"/>
        </w:rPr>
        <w:t> </w:t>
      </w:r>
      <w:r>
        <w:rPr>
          <w:rFonts w:ascii="Times New Roman" w:hAnsi="Times New Roman"/>
          <w:b w:val="false"/>
          <w:i w:val="false"/>
          <w:color w:val="000000"/>
          <w:sz w:val="22"/>
        </w:rPr>
        <w:t>means the requirements EPA published in the Federal Register (70 Fed. Reg. 25161) on May 12,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“Code of Federal Regulations”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“CFR”</w:t>
      </w:r>
      <w:r>
        <w:rPr>
          <w:rFonts w:ascii="Times New Roman" w:hAnsi="Times New Roman"/>
          <w:b w:val="false"/>
          <w:i w:val="false"/>
          <w:color w:val="000000"/>
          <w:sz w:val="22"/>
        </w:rPr>
        <w:t> </w:t>
      </w:r>
      <w:r>
        <w:rPr>
          <w:rFonts w:ascii="Times New Roman" w:hAnsi="Times New Roman"/>
          <w:b w:val="false"/>
          <w:i w:val="false"/>
          <w:color w:val="000000"/>
          <w:sz w:val="22"/>
        </w:rPr>
        <w:t>means the Code of Federal Regulations, which contains the general administrative rules adopted by federal departments and agencies, in effect as of July 16, 2025, unless a separate effective date is identified in a specific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“Complaint”</w:t>
      </w:r>
      <w:r>
        <w:rPr>
          <w:rFonts w:ascii="Times New Roman" w:hAnsi="Times New Roman"/>
          <w:b w:val="false"/>
          <w:i w:val="false"/>
          <w:color w:val="000000"/>
          <w:sz w:val="22"/>
        </w:rPr>
        <w:t> </w:t>
      </w:r>
      <w:r>
        <w:rPr>
          <w:rFonts w:ascii="Times New Roman" w:hAnsi="Times New Roman"/>
          <w:b w:val="false"/>
          <w:i w:val="false"/>
          <w:color w:val="000000"/>
          <w:sz w:val="22"/>
        </w:rPr>
        <w:t>means a statement or question by anyone, whether a utility customer or not, alleging a wrong, grievance, injury, dissatisfaction, illegal action or procedure, dangerous condition or action, or utility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“Compliance plan”</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document submitted for an affected source to the EPA that specifies the methods by which each affected unit at the source will meet the applicable emissions limitation and emissions reduction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“Cross-State Air Pollution Rule”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“CSAPR”</w:t>
      </w:r>
      <w:r>
        <w:rPr>
          <w:rFonts w:ascii="Times New Roman" w:hAnsi="Times New Roman"/>
          <w:b w:val="false"/>
          <w:i w:val="false"/>
          <w:color w:val="000000"/>
          <w:sz w:val="22"/>
        </w:rPr>
        <w:t> </w:t>
      </w:r>
      <w:r>
        <w:rPr>
          <w:rFonts w:ascii="Times New Roman" w:hAnsi="Times New Roman"/>
          <w:b w:val="false"/>
          <w:i w:val="false"/>
          <w:color w:val="000000"/>
          <w:sz w:val="22"/>
        </w:rPr>
        <w:t>means the requirements established by the EPA in 40 CFR 97 Subparts AAAAA, BBBBB, CCCCC, and DDDDD as amended by 81 FR 13275 (March 14,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“Customer”</w:t>
      </w:r>
      <w:r>
        <w:rPr>
          <w:rFonts w:ascii="Times New Roman" w:hAnsi="Times New Roman"/>
          <w:b w:val="false"/>
          <w:i w:val="false"/>
          <w:color w:val="000000"/>
          <w:sz w:val="22"/>
        </w:rPr>
        <w:t> </w:t>
      </w:r>
      <w:r>
        <w:rPr>
          <w:rFonts w:ascii="Times New Roman" w:hAnsi="Times New Roman"/>
          <w:b w:val="false"/>
          <w:i w:val="false"/>
          <w:color w:val="000000"/>
          <w:sz w:val="22"/>
        </w:rPr>
        <w:t>means any person, firm, association, or corporation; any agency of the federal, state, or local government; or any legal entity responsible by law for payment for the electric service or heat from the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“Delinquent”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“delinquency”</w:t>
      </w:r>
      <w:r>
        <w:rPr>
          <w:rFonts w:ascii="Times New Roman" w:hAnsi="Times New Roman"/>
          <w:b w:val="false"/>
          <w:i w:val="false"/>
          <w:color w:val="000000"/>
          <w:sz w:val="22"/>
        </w:rPr>
        <w:t> </w:t>
      </w:r>
      <w:r>
        <w:rPr>
          <w:rFonts w:ascii="Times New Roman" w:hAnsi="Times New Roman"/>
          <w:b w:val="false"/>
          <w:i w:val="false"/>
          <w:color w:val="000000"/>
          <w:sz w:val="22"/>
        </w:rPr>
        <w:t>means an account for which a service bill or service payment agreement has not been paid in full on or before the last day for timely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“Distribution line”</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any single or multiphase electric power line operating at nominal voltage in either of the following ranges: 2,000 to 26,000 volts between ungrounded conductors or 1,155 to 15,000 volts between grounded and ungrounded conductors, regardless of the functional service provided by the line.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“Double-counting”</w:t>
      </w:r>
      <w:r>
        <w:rPr>
          <w:rFonts w:ascii="Times New Roman" w:hAnsi="Times New Roman"/>
          <w:b w:val="false"/>
          <w:i w:val="false"/>
          <w:color w:val="000000"/>
          <w:sz w:val="22"/>
        </w:rPr>
        <w:t> </w:t>
      </w:r>
      <w:r>
        <w:rPr>
          <w:rFonts w:ascii="Times New Roman" w:hAnsi="Times New Roman"/>
          <w:b w:val="false"/>
          <w:i w:val="false"/>
          <w:color w:val="000000"/>
          <w:sz w:val="22"/>
        </w:rPr>
        <w:t>means the error of simultaneously crediting the same service provided by a resource in multiple programs, resulting in an overestimation in available capacity or an underestimation of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“Electric plant”</w:t>
      </w:r>
      <w:r>
        <w:rPr>
          <w:rFonts w:ascii="Times New Roman" w:hAnsi="Times New Roman"/>
          <w:b w:val="false"/>
          <w:i w:val="false"/>
          <w:color w:val="000000"/>
          <w:sz w:val="22"/>
        </w:rPr>
        <w:t> </w:t>
      </w:r>
      <w:r>
        <w:rPr>
          <w:rFonts w:ascii="Times New Roman" w:hAnsi="Times New Roman"/>
          <w:b w:val="false"/>
          <w:i w:val="false"/>
          <w:color w:val="000000"/>
          <w:sz w:val="22"/>
        </w:rPr>
        <w:t>includes all real estate, fixtures, and property owned, controlled, operated, or managed in connection with or to facilitate production, generation, transmission, or distribution, in providing electric service or heat by an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“Electric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furnishing to the public for compensation any electricity, heat, light, power, or energy.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“Emission for emission trade”</w:t>
      </w:r>
      <w:r>
        <w:rPr>
          <w:rFonts w:ascii="Times New Roman" w:hAnsi="Times New Roman"/>
          <w:b w:val="false"/>
          <w:i w:val="false"/>
          <w:color w:val="000000"/>
          <w:sz w:val="22"/>
        </w:rPr>
        <w:t> </w:t>
      </w:r>
      <w:r>
        <w:rPr>
          <w:rFonts w:ascii="Times New Roman" w:hAnsi="Times New Roman"/>
          <w:b w:val="false"/>
          <w:i w:val="false"/>
          <w:color w:val="000000"/>
          <w:sz w:val="22"/>
        </w:rPr>
        <w:t> is an exchange of one type of emission for another type of emission. For example, the exchange of SO</w:t>
      </w:r>
      <w:r>
        <w:rPr>
          <w:rFonts w:ascii="Times New Roman" w:hAnsi="Times New Roman"/>
          <w:b w:val="false"/>
          <w:i w:val="false"/>
          <w:color w:val="000000"/>
          <w:sz w:val="11"/>
          <w:vertAlign w:val="subscript"/>
        </w:rPr>
        <w:t>2</w:t>
      </w:r>
      <w:r>
        <w:rPr>
          <w:rFonts w:ascii="Times New Roman" w:hAnsi="Times New Roman"/>
          <w:b w:val="false"/>
          <w:i w:val="false"/>
          <w:color w:val="000000"/>
          <w:sz w:val="22"/>
        </w:rPr>
        <w:t xml:space="preserve"> emission allowances for NO</w:t>
      </w:r>
      <w:r>
        <w:rPr>
          <w:rFonts w:ascii="Times New Roman" w:hAnsi="Times New Roman"/>
          <w:b w:val="false"/>
          <w:i w:val="false"/>
          <w:color w:val="000000"/>
          <w:sz w:val="11"/>
          <w:vertAlign w:val="subscript"/>
        </w:rPr>
        <w:t>X</w:t>
      </w:r>
      <w:r>
        <w:rPr>
          <w:rFonts w:ascii="Times New Roman" w:hAnsi="Times New Roman"/>
          <w:b w:val="false"/>
          <w:i w:val="false"/>
          <w:color w:val="000000"/>
          <w:sz w:val="22"/>
        </w:rPr>
        <w:t xml:space="preserve"> emission allowances.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“Energy”</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electric energy measured in kilowatt hours (kWh).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“Interruptible service tariff”</w:t>
      </w:r>
      <w:r>
        <w:rPr>
          <w:rFonts w:ascii="Times New Roman" w:hAnsi="Times New Roman"/>
          <w:b w:val="false"/>
          <w:i w:val="false"/>
          <w:color w:val="000000"/>
          <w:sz w:val="22"/>
        </w:rPr>
        <w:t> </w:t>
      </w:r>
      <w:r>
        <w:rPr>
          <w:rFonts w:ascii="Times New Roman" w:hAnsi="Times New Roman"/>
          <w:b w:val="false"/>
          <w:i w:val="false"/>
          <w:color w:val="000000"/>
          <w:sz w:val="22"/>
        </w:rPr>
        <w:t>means any tariff that offers differential rates or other monetary rewards for retail customers that agree to curtail, or have been curtailed by their rate-regulated electric utility, the customer’s electric load during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“Master meter”</w:t>
      </w:r>
      <w:r>
        <w:rPr>
          <w:rFonts w:ascii="Times New Roman" w:hAnsi="Times New Roman"/>
          <w:b w:val="false"/>
          <w:i w:val="false"/>
          <w:color w:val="000000"/>
          <w:sz w:val="22"/>
        </w:rPr>
        <w:t> </w:t>
      </w:r>
      <w:r>
        <w:rPr>
          <w:rFonts w:ascii="Times New Roman" w:hAnsi="Times New Roman"/>
          <w:b w:val="false"/>
          <w:i w:val="false"/>
          <w:color w:val="000000"/>
          <w:sz w:val="22"/>
        </w:rPr>
        <w:t>means a single meter used in determining the amount of electricity provided to a multitenant building or multiple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“Mercury and Air Toxics Standards”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“MATS”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requirements established by the EPA in </w:t>
      </w:r>
      <w:r>
        <w:rPr>
          <w:rFonts w:ascii="Times New Roman" w:hAnsi="Times New Roman"/>
          <w:b w:val="false"/>
          <w:i w:val="false"/>
          <w:color w:val="000000"/>
          <w:sz w:val="22"/>
        </w:rPr>
        <w:t>40 CFR Parts 60</w:t>
      </w:r>
      <w:r>
        <w:rPr>
          <w:rFonts w:ascii="Times New Roman" w:hAnsi="Times New Roman"/>
          <w:b w:val="false"/>
          <w:i w:val="false"/>
          <w:color w:val="000000"/>
          <w:sz w:val="22"/>
        </w:rPr>
        <w:t xml:space="preserve"> and </w:t>
      </w:r>
      <w:r>
        <w:rPr>
          <w:rFonts w:ascii="Times New Roman" w:hAnsi="Times New Roman"/>
          <w:b w:val="false"/>
          <w:i w:val="false"/>
          <w:color w:val="000000"/>
          <w:sz w:val="22"/>
        </w:rPr>
        <w:t>63</w:t>
      </w:r>
      <w:r>
        <w:rPr>
          <w:rFonts w:ascii="Times New Roman" w:hAnsi="Times New Roman"/>
          <w:b w:val="false"/>
          <w:i w:val="false"/>
          <w:color w:val="000000"/>
          <w:sz w:val="22"/>
        </w:rPr>
        <w:t xml:space="preserve"> regarding limits of power plant emissions of toxic air pollutants (February 16, 2012).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“Meter”</w:t>
      </w:r>
      <w:r>
        <w:rPr>
          <w:rFonts w:ascii="Times New Roman" w:hAnsi="Times New Roman"/>
          <w:b w:val="false"/>
          <w:i w:val="false"/>
          <w:color w:val="000000"/>
          <w:sz w:val="22"/>
        </w:rPr>
        <w:t> </w:t>
      </w:r>
      <w:r>
        <w:rPr>
          <w:rFonts w:ascii="Times New Roman" w:hAnsi="Times New Roman"/>
          <w:b w:val="false"/>
          <w:i w:val="false"/>
          <w:color w:val="000000"/>
          <w:sz w:val="22"/>
        </w:rPr>
        <w:t>means, unless otherwise qualified, a device that measures and registers the integral of an electrical quantity with respect to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“Power”</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electric power measured in kW.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“Price hedging”</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using futures contracts or options to guard against unfavorable price 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“Rate-regulated utility”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utility, as defined in subrule </w:t>
      </w:r>
      <w:hyperlink r:id="rId10">
        <w:r>
          <w:rPr>
            <w:rStyle w:val="Hyperlink"/>
            <w:rFonts w:ascii="Times New Roman" w:hAnsi="Times New Roman"/>
            <w:b w:val="false"/>
            <w:i w:val="false"/>
            <w:color w:val="000000"/>
            <w:sz w:val="22"/>
          </w:rPr>
          <w:t>20.1(3)</w:t>
        </w:r>
      </w:hyperlink>
      <w:r>
        <w:rPr>
          <w:rFonts w:ascii="Times New Roman" w:hAnsi="Times New Roman"/>
          <w:b w:val="false"/>
          <w:i w:val="false"/>
          <w:color w:val="000000"/>
          <w:sz w:val="22"/>
        </w:rPr>
        <w:t xml:space="preserve">, that is subject to rate regulation under Iowa Code chapter </w:t>
      </w:r>
      <w:hyperlink r:id="rId11">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“Secondary line”</w:t>
      </w:r>
      <w:r>
        <w:rPr>
          <w:rFonts w:ascii="Times New Roman" w:hAnsi="Times New Roman"/>
          <w:b w:val="false"/>
          <w:i w:val="false"/>
          <w:color w:val="000000"/>
          <w:sz w:val="22"/>
        </w:rPr>
        <w:t> </w:t>
      </w:r>
      <w:r>
        <w:rPr>
          <w:rFonts w:ascii="Times New Roman" w:hAnsi="Times New Roman"/>
          <w:b w:val="false"/>
          <w:i w:val="false"/>
          <w:color w:val="000000"/>
          <w:sz w:val="22"/>
        </w:rPr>
        <w:t>means any single or multiphase electric power line operating at nominal voltage less than either 2,000 volts between ungrounded conductors or 1,155 volts between grounded and ungrounded conductors, regardless of the functional service provided by the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limitation”</w:t>
      </w:r>
      <w:r>
        <w:rPr>
          <w:rFonts w:ascii="Times New Roman" w:hAnsi="Times New Roman"/>
          <w:b w:val="false"/>
          <w:i w:val="false"/>
          <w:color w:val="000000"/>
          <w:sz w:val="22"/>
        </w:rPr>
        <w:t> </w:t>
      </w:r>
      <w:r>
        <w:rPr>
          <w:rFonts w:ascii="Times New Roman" w:hAnsi="Times New Roman"/>
          <w:b w:val="false"/>
          <w:i w:val="false"/>
          <w:color w:val="000000"/>
          <w:sz w:val="22"/>
        </w:rPr>
        <w:t>means the establishment of a limit on the amount of power that may be consumed by a residential customer through the installation of a service limiter on the customer’s 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limiter”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“service limitation device”</w:t>
      </w:r>
      <w:r>
        <w:rPr>
          <w:rFonts w:ascii="Times New Roman" w:hAnsi="Times New Roman"/>
          <w:b w:val="false"/>
          <w:i w:val="false"/>
          <w:color w:val="000000"/>
          <w:sz w:val="22"/>
        </w:rPr>
        <w:t> </w:t>
      </w:r>
      <w:r>
        <w:rPr>
          <w:rFonts w:ascii="Times New Roman" w:hAnsi="Times New Roman"/>
          <w:b w:val="false"/>
          <w:i w:val="false"/>
          <w:color w:val="000000"/>
          <w:sz w:val="22"/>
        </w:rPr>
        <w:t>means a device that limits a residential customer’s power consumption to 3,600 watts (or some higher level of usage approved by the commission) and that resets itself automatically, or can be reset manually by the customer, and may also be reset remotely by the utility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“Speculation”</w:t>
      </w:r>
      <w:r>
        <w:rPr>
          <w:rFonts w:ascii="Times New Roman" w:hAnsi="Times New Roman"/>
          <w:b w:val="false"/>
          <w:i w:val="false"/>
          <w:color w:val="000000"/>
          <w:sz w:val="22"/>
        </w:rPr>
        <w:t> </w:t>
      </w:r>
      <w:r>
        <w:rPr>
          <w:rFonts w:ascii="Times New Roman" w:hAnsi="Times New Roman"/>
          <w:b w:val="false"/>
          <w:i w:val="false"/>
          <w:color w:val="000000"/>
          <w:sz w:val="22"/>
        </w:rPr>
        <w:t>means using futures contracts or options to profit from expectations of future price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“Tariff”</w:t>
      </w:r>
      <w:r>
        <w:rPr>
          <w:rFonts w:ascii="Times New Roman" w:hAnsi="Times New Roman"/>
          <w:b w:val="false"/>
          <w:i w:val="false"/>
          <w:color w:val="000000"/>
          <w:sz w:val="22"/>
        </w:rPr>
        <w:t> </w:t>
      </w:r>
      <w:r>
        <w:rPr>
          <w:rFonts w:ascii="Times New Roman" w:hAnsi="Times New Roman"/>
          <w:b w:val="false"/>
          <w:i w:val="false"/>
          <w:color w:val="000000"/>
          <w:sz w:val="22"/>
        </w:rPr>
        <w:t>means the entire body of rates, tolls, rentals, charges, classifications, rules, procedures, policies, etc., adopted and filed with the commission by an electric utility in fulfilling its role of furnishing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“Timely payment”</w:t>
      </w:r>
      <w:r>
        <w:rPr>
          <w:rFonts w:ascii="Times New Roman" w:hAnsi="Times New Roman"/>
          <w:b w:val="false"/>
          <w:i w:val="false"/>
          <w:color w:val="000000"/>
          <w:sz w:val="22"/>
        </w:rPr>
        <w:t> </w:t>
      </w:r>
      <w:r>
        <w:rPr>
          <w:rFonts w:ascii="Times New Roman" w:hAnsi="Times New Roman"/>
          <w:b w:val="false"/>
          <w:i w:val="false"/>
          <w:color w:val="000000"/>
          <w:sz w:val="22"/>
        </w:rPr>
        <w:t>means a payment on a customer’s account made on or before the date shown on a current bill for service, or on a form, which records an agreement between the customer and a utility for a series of partial payments to settle a delinquent account, as the date that determines application of a late payment charge to the current bill or future collection efforts.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“Transmission line”</w:t>
      </w:r>
      <w:r>
        <w:rPr>
          <w:rFonts w:ascii="Times New Roman" w:hAnsi="Times New Roman"/>
          <w:b w:val="false"/>
          <w:i w:val="false"/>
          <w:color w:val="000000"/>
          <w:sz w:val="22"/>
        </w:rPr>
        <w:t> </w:t>
      </w:r>
      <w:r>
        <w:rPr>
          <w:rFonts w:ascii="Times New Roman" w:hAnsi="Times New Roman"/>
          <w:b w:val="false"/>
          <w:i w:val="false"/>
          <w:color w:val="000000"/>
          <w:sz w:val="22"/>
        </w:rPr>
        <w:t>means any single or multiphase electric power line operating at nominal voltages at or in excess of either 69,000 volts between ungrounded conductors or 40,000 volts between grounded and ungrounded conductors, regardless of the functional service provided by the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“Uniform system of accounts”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uniform system of accounts as prescribed by </w:t>
      </w:r>
      <w:hyperlink r:id="rId12">
        <w:r>
          <w:rPr>
            <w:rStyle w:val="Hyperlink"/>
            <w:rFonts w:ascii="Times New Roman" w:hAnsi="Times New Roman"/>
            <w:b w:val="false"/>
            <w:i w:val="false"/>
            <w:color w:val="000000"/>
            <w:sz w:val="22"/>
          </w:rPr>
          <w:t>199—Chapter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“Utility”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partnership, business association, or corporation, domestic or foreign, owning or operating any facilities for providing electric service or heat to the public for compensation.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“Vintage trade”</w:t>
      </w:r>
      <w:r>
        <w:rPr>
          <w:rFonts w:ascii="Times New Roman" w:hAnsi="Times New Roman"/>
          <w:b w:val="false"/>
          <w:i w:val="false"/>
          <w:color w:val="000000"/>
          <w:sz w:val="22"/>
        </w:rPr>
        <w:t> </w:t>
      </w:r>
      <w:r>
        <w:rPr>
          <w:rFonts w:ascii="Times New Roman" w:hAnsi="Times New Roman"/>
          <w:b w:val="false"/>
          <w:i w:val="false"/>
          <w:color w:val="000000"/>
          <w:sz w:val="22"/>
        </w:rPr>
        <w:t>means an exchange of one vintage of allowances for another vintage of allowances with the difference in value between vintages being cash or additional allowances.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“Weighted average unit cost of inventoried allowances”</w:t>
      </w:r>
      <w:r>
        <w:rPr>
          <w:rFonts w:ascii="Times New Roman" w:hAnsi="Times New Roman"/>
          <w:b w:val="false"/>
          <w:i w:val="false"/>
          <w:color w:val="000000"/>
          <w:sz w:val="22"/>
        </w:rPr>
        <w:t> </w:t>
      </w:r>
      <w:r>
        <w:rPr>
          <w:rFonts w:ascii="Times New Roman" w:hAnsi="Times New Roman"/>
          <w:b w:val="false"/>
          <w:i w:val="false"/>
          <w:color w:val="000000"/>
          <w:sz w:val="22"/>
        </w:rPr>
        <w:t>equals the dollars in inventory at the end of the month divided by the total allowances available for use at the end of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“Wholesale electricity market”</w:t>
      </w:r>
      <w:r>
        <w:rPr>
          <w:rFonts w:ascii="Times New Roman" w:hAnsi="Times New Roman"/>
          <w:b w:val="false"/>
          <w:i w:val="false"/>
          <w:color w:val="000000"/>
          <w:sz w:val="22"/>
        </w:rPr>
        <w:t> </w:t>
      </w:r>
      <w:r>
        <w:rPr>
          <w:rFonts w:ascii="Times New Roman" w:hAnsi="Times New Roman"/>
          <w:b w:val="false"/>
          <w:i w:val="false"/>
          <w:color w:val="000000"/>
          <w:sz w:val="22"/>
        </w:rPr>
        <w:t>means a wholesale electricity market operated by an independent system operator, as defined in FERC Order No. 889, issued April 24, 1996, or by a regional transmission organization, as defined by FERC Order No. 2000, issued December 20, 1999.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w:t>
      </w:r>
      <w:r>
        <w:rPr>
          <w:rFonts w:ascii="Times New Roman" w:hAnsi="Times New Roman"/>
          <w:b w:val="false"/>
          <w:i w:val="false"/>
          <w:color w:val="000000"/>
          <w:sz w:val="22"/>
        </w:rPr>
        <w:t> </w:t>
      </w:r>
      <w:r>
        <w:rPr>
          <w:rFonts w:ascii="Times New Roman" w:hAnsi="Times New Roman"/>
          <w:b w:val="false"/>
          <w:i/>
          <w:color w:val="000000"/>
          <w:sz w:val="22"/>
        </w:rPr>
        <w:t xml:space="preserve">Abbreviations. </w:t>
      </w:r>
      <w:r>
        <w:rPr>
          <w:rFonts w:ascii="Times New Roman" w:hAnsi="Times New Roman"/>
          <w:b w:val="false"/>
          <w:i w:val="false"/>
          <w:color w:val="000000"/>
          <w:sz w:val="22"/>
        </w:rPr>
        <w:t xml:space="preserve">The following abbreviations, when used in these rules, have the following meanings: </w:t>
      </w:r>
    </w:p>
    <w:p>
      <w:pPr>
        <w:spacing w:before="0" w:after="0"/>
        <w:ind w:left="120"/>
        <w:jc w:val="both"/>
      </w:pPr>
      <w:r>
        <w:rPr>
          <w:rFonts w:ascii="Times New Roman" w:hAnsi="Times New Roman"/>
          <w:b w:val="false"/>
          <w:i w:val="false"/>
          <w:color w:val="000000"/>
          <w:sz w:val="22"/>
        </w:rPr>
        <w:t xml:space="preserve">ANSI—American National Standards Institute </w:t>
      </w:r>
    </w:p>
    <w:p>
      <w:pPr>
        <w:spacing w:before="0" w:after="0"/>
        <w:ind w:left="120"/>
        <w:jc w:val="both"/>
      </w:pPr>
      <w:r>
        <w:rPr>
          <w:rFonts w:ascii="Times New Roman" w:hAnsi="Times New Roman"/>
          <w:b w:val="false"/>
          <w:i w:val="false"/>
          <w:color w:val="000000"/>
          <w:sz w:val="22"/>
        </w:rPr>
        <w:t xml:space="preserve">DOE—Department of Energy </w:t>
      </w:r>
    </w:p>
    <w:p>
      <w:pPr>
        <w:spacing w:before="0" w:after="0"/>
        <w:ind w:left="120"/>
        <w:jc w:val="both"/>
      </w:pPr>
      <w:r>
        <w:rPr>
          <w:rFonts w:ascii="Times New Roman" w:hAnsi="Times New Roman"/>
          <w:b w:val="false"/>
          <w:i w:val="false"/>
          <w:color w:val="000000"/>
          <w:sz w:val="22"/>
        </w:rPr>
        <w:t xml:space="preserve">FERC—Federal Energy Regulatory Commission </w:t>
      </w:r>
    </w:p>
    <w:p>
      <w:pPr>
        <w:spacing w:before="0" w:after="0"/>
        <w:ind w:left="120"/>
        <w:jc w:val="both"/>
      </w:pPr>
      <w:r>
        <w:rPr>
          <w:rFonts w:ascii="Times New Roman" w:hAnsi="Times New Roman"/>
          <w:b w:val="false"/>
          <w:i w:val="false"/>
          <w:color w:val="000000"/>
          <w:sz w:val="22"/>
        </w:rPr>
        <w:t xml:space="preserve">NFPA—National Fire Protection Association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xml:space="preserve">; </w:t>
      </w:r>
      <w:r>
        <w:rPr>
          <w:rFonts w:ascii="Times New Roman" w:hAnsi="Times New Roman"/>
          <w:b/>
          <w:i w:val="false"/>
          <w:color w:val="000000"/>
          <w:sz w:val="16"/>
        </w:rPr>
        <w:t>ARC 0455D</w:t>
      </w:r>
      <w:r>
        <w:rPr>
          <w:rFonts w:ascii="Times New Roman" w:hAnsi="Times New Roman"/>
          <w:b w:val="false"/>
          <w:i w:val="false"/>
          <w:color w:val="000000"/>
          <w:sz w:val="16"/>
        </w:rPr>
        <w:t>, IAB 7/22/26, effective 8/26/26</w:t>
      </w:r>
      <w:r>
        <w:rPr>
          <w:rFonts w:ascii="Times New Roman" w:hAnsi="Times New Roman"/>
          <w:b w:val="false"/>
          <w:i w:val="false"/>
          <w:color w:val="000000"/>
          <w:sz w:val="16"/>
        </w:rPr>
        <w:t>]</w:t>
      </w:r>
    </w:p>
    <w:sectPr>
      <w:footerReference r:id="rId1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pdf" Type="http://schemas.openxmlformats.org/officeDocument/2006/relationships/hyperlink" Id="rId4"/>
    <Relationship TargetMode="External" Target="https://www.legis.iowa.gov/docs/ico/chapter/478.pdf" Type="http://schemas.openxmlformats.org/officeDocument/2006/relationships/hyperlink" Id="rId5"/>
    <Relationship TargetMode="External" Target="https://www.legis.iowa.gov/docs/ico/chapter/476.1A.pdf" Type="http://schemas.openxmlformats.org/officeDocument/2006/relationships/hyperlink" Id="rId6"/>
    <Relationship TargetMode="External" Target="https://www.legis.iowa.gov/docs/iac/chapter/199.27.pdf" Type="http://schemas.openxmlformats.org/officeDocument/2006/relationships/hyperlink" Id="rId7"/>
    <Relationship TargetMode="External" Target="https://www.legis.iowa.gov/docs/ico/chapter/476.pdf" Type="http://schemas.openxmlformats.org/officeDocument/2006/relationships/hyperlink" Id="rId8"/>
    <Relationship TargetMode="External" Target="https://www.legis.iowa.gov/docs/ico/chapter/478.pdf" Type="http://schemas.openxmlformats.org/officeDocument/2006/relationships/hyperlink" Id="rId9"/>
    <Relationship TargetMode="External" Target="https://www.legis.iowa.gov/docs/iac/rule/199.20.1.pdf" Type="http://schemas.openxmlformats.org/officeDocument/2006/relationships/hyperlink" Id="rId10"/>
    <Relationship TargetMode="External" Target="https://www.legis.iowa.gov/docs/ico/chapter/476.pdf" Type="http://schemas.openxmlformats.org/officeDocument/2006/relationships/hyperlink" Id="rId11"/>
    <Relationship TargetMode="External" Target="https://www.legis.iowa.gov/docs/iac/chapter/199.16.pdf" Type="http://schemas.openxmlformats.org/officeDocument/2006/relationships/hyperlink" Id="rId12"/>
    <Relationship TargetMode="External" Target="https://www.legis.iowa.gov/docs/ico/chapter/476.1.pdf" Type="http://schemas.openxmlformats.org/officeDocument/2006/relationships/hyperlink" Id="rId13"/>
    <Relationship TargetMode="External" Target="https://www.legis.iowa.gov/docs/ico/chapter/476.1A.pdf" Type="http://schemas.openxmlformats.org/officeDocument/2006/relationships/hyperlink" Id="rId14"/>
    <Relationship TargetMode="External" Target="https://www.legis.iowa.gov/docs/ico/chapter/476.2.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