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877—1.3</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construction and maintenance projects. </w:t>
      </w:r>
      <w:r>
        <w:rPr>
          <w:rFonts w:ascii="Times New Roman" w:hAnsi="Times New Roman"/>
          <w:b w:val="false"/>
          <w:i w:val="false"/>
          <w:color w:val="000000"/>
          <w:sz w:val="22"/>
        </w:rPr>
        <w:t>To assist the department of corrections with the employment of offenders on construction and maintenance projects,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employing offenders on a construction or maintenance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prevailing wage as determined by the U.S. Department of Labor, the current unemployment rate for the county where the employer is located, and the current employment levels of the company that will employ the offenders based upon the most recent quarter for which data is available. The average entry-level wage rate and entry-level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If the contract to employ offender labor exceeds six months, the department of corrections shall request and receive from the department of workforce development the average wage rates and wage ranges for jobs currently held by offenders and current employment levels of companies employing offenders. The letter should be addressed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Inquiries concerning construction and maintenance projects performed by offenders may be made by area workers, or their representatives, that are affected by a project. Inquiries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sections </w:t>
      </w:r>
      <w:hyperlink r:id="rId4">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state, county or local government employees or employees involved in a labor dispute have been displaced as a result of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existing contracts for employment or services have been impaired.</w:t>
      </w:r>
    </w:p>
    <w:p>
      <w:pPr>
        <w:spacing w:before="0" w:after="0"/>
        <w:ind w:left="120"/>
        <w:jc w:val="both"/>
      </w:pPr>
      <w:r>
        <w:rPr>
          <w:rFonts w:ascii="Times New Roman" w:hAnsi="Times New Roman"/>
          <w:b w:val="false"/>
          <w:i w:val="false"/>
          <w:color w:val="000000"/>
          <w:sz w:val="22"/>
        </w:rPr>
        <w:t>Inquiries shall be sent to Division Administrator, Labor Market Information, Iowa Workforce Development, 1000 East Grand Avenue, Des Moines, Iowa 50319. A copy of the inquiry shall be sent to the department of corrections. The director of the department shall consult with the director of the department of corrections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state workforce development board shall review the inquiry and any additional responses or oral testimony requested and make a recommendation as to whether the intent of Iowa Code sections </w:t>
      </w:r>
      <w:hyperlink r:id="rId6">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board, oral presentations may be requested from the party(ies) to the inquiry. The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4.701.pdf" Type="http://schemas.openxmlformats.org/officeDocument/2006/relationships/hyperlink" Id="rId4"/>
    <Relationship TargetMode="External" Target="https://www.legis.iowa.gov/docs/ico/chapter/904.703.pdf" Type="http://schemas.openxmlformats.org/officeDocument/2006/relationships/hyperlink" Id="rId5"/>
    <Relationship TargetMode="External" Target="https://www.legis.iowa.gov/docs/ico/chapter/904.701.pdf" Type="http://schemas.openxmlformats.org/officeDocument/2006/relationships/hyperlink" Id="rId6"/>
    <Relationship TargetMode="External" Target="https://www.legis.iowa.gov/docs/ico/chapter/904.70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