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877—1.2</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private sector employment projects. </w:t>
      </w:r>
      <w:r>
        <w:rPr>
          <w:rFonts w:ascii="Times New Roman" w:hAnsi="Times New Roman"/>
          <w:b w:val="false"/>
          <w:i w:val="false"/>
          <w:color w:val="000000"/>
          <w:sz w:val="22"/>
        </w:rPr>
        <w:t>To assist the department of corrections with programs that employ offenders in the private sector,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submission of an application to the department of corrections for a private sector employment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current unemployment rate for the county where the employer is located, and the current employment levels of the company that will employ the offenders based upon the most recent quarter for which data is available. The average wage rate and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Average entry-level wage rates and entry-level wage ranges for jobs currently held by offenders and employment levels of companies employing offenders shall be updated by the department of workforce development annually upon the department of corrections’ sending a letter listing all current companies employing offenders and the offenders’ job classifications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private sector employment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Inquiries concerning private sector employment projects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 </w:t>
      </w:r>
      <w:hyperlink r:id="rId4">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employees involved in a labor dispute have been displaced as a result of the project.</w:t>
      </w:r>
    </w:p>
    <w:p>
      <w:pPr>
        <w:spacing w:before="0" w:after="0"/>
        <w:ind w:left="120"/>
        <w:jc w:val="both"/>
      </w:pPr>
      <w:r>
        <w:rPr>
          <w:rFonts w:ascii="Times New Roman" w:hAnsi="Times New Roman"/>
          <w:b w:val="false"/>
          <w:i w:val="false"/>
          <w:color w:val="000000"/>
          <w:sz w:val="22"/>
        </w:rPr>
        <w:t>Inquiries shall be sent to the Executive Assistant of the State Workforce Development Board, Iowa Workforce Development, 1000 East Grand Avenue, Des Moines, Iowa 50319. A copy of the inquiry shall be sent to the department of corrections. The director of the department shall consult with the director of prison industries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state workforce development board shall review the inquiry and any additional responses or oral testimony requested by the board and make a recommendation as to whether the intent of Iowa Code section </w:t>
      </w:r>
      <w:hyperlink r:id="rId5">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board, oral presentations may be requested from the party(ies) to the inquiry. The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4.809.pdf" Type="http://schemas.openxmlformats.org/officeDocument/2006/relationships/hyperlink" Id="rId4"/>
    <Relationship TargetMode="External" Target="https://www.legis.iowa.gov/docs/ico/chapter/904.80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