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877—1.1</w:t>
      </w:r>
      <w:r>
        <w:rPr>
          <w:rFonts w:ascii="Times New Roman" w:hAnsi="Times New Roman"/>
          <w:b/>
          <w:i w:val="false"/>
          <w:color w:val="000000"/>
          <w:sz w:val="22"/>
        </w:rPr>
        <w:t xml:space="preserve">(84A)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Agendas, minutes, and materials presented to the board are available from Iowa Workforce Development, 1000 East Grand Avenue, Des Moines, Iowa 50319, except those records concerning closed sessions that are exempt from disclosure under Iowa Code section </w:t>
      </w:r>
      <w:hyperlink r:id="rId4">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or that are otherwise confidential by law. Board records contain information about persons who participate in meetings. This information is collected pursuant to Iowa Code sections </w:t>
      </w:r>
      <w:hyperlink r:id="rId5">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These records are not stored in an automated data processing system and may not be retrieved by a personal identifier.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9966C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5.pdf" Type="http://schemas.openxmlformats.org/officeDocument/2006/relationships/hyperlink" Id="rId4"/>
    <Relationship TargetMode="External" Target="https://www.legis.iowa.gov/docs/ico/chapter/21.3.pdf" Type="http://schemas.openxmlformats.org/officeDocument/2006/relationships/hyperlink" Id="rId5"/>
    <Relationship TargetMode="External" Target="https://www.legis.iowa.gov/docs/ico/chapter/96.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