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876—2506.63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Length of 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 by permission of the presiding deputy workers’ compensation commissioner or by permission of the workers’ compensation commissioner when an appeal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876—2506.54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(10A,17A) has been filed, principal briefs shall not exceed 50 Arabic-numbered pages. Reply briefs shall not exceed 25 Arabic-numbered pages. In the event of a cross-appeal, an appellant’s (cross-appellee’s) responsive reply brief shall be considered a principal brief. The type used shall not be smaller than pica type, and each line shall contain an average of no more than 60 characters. If a brief is submitted in excess of the length allowed in this rule, the portion exceeding the allowable length will not be considered. This rule does not prohibit a presiding deputy workers’ compensation commissioner or the workers’ compensation commissioner from limiting the length of a brief. An exception to this rule is the length of briefs (three pages) in an application for alternate 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10A.310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10A.319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10A.321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6.2506.54.pdf" Type="http://schemas.openxmlformats.org/officeDocument/2006/relationships/hyperlink" Id="rId4"/>
    <Relationship TargetMode="External" Target="https://www.legis.iowa.gov/docs/ico/chapter/10A.310.pdf" Type="http://schemas.openxmlformats.org/officeDocument/2006/relationships/hyperlink" Id="rId5"/>
    <Relationship TargetMode="External" Target="https://www.legis.iowa.gov/docs/ico/chapter/10A.319.pdf" Type="http://schemas.openxmlformats.org/officeDocument/2006/relationships/hyperlink" Id="rId6"/>
    <Relationship TargetMode="External" Target="https://www.legis.iowa.gov/docs/ico/chapter/10A.321.pdf" Type="http://schemas.openxmlformats.org/officeDocument/2006/relationships/hyperlink" Id="rId7"/>
    <Relationship TargetMode="External" Target="https://www.legis.iowa.gov/docs/ico/chapter/17A.12.pdf" Type="http://schemas.openxmlformats.org/officeDocument/2006/relationships/hyperlink" Id="rId8"/>
    <Relationship TargetMode="External" Target="https://www.legis.iowa.gov/docs/ico/chapter/17A.15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