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876—2506.49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Prehearing conference.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deputy workers’ compensation commissioner or the workers’ compensation commissioner may order parties in the case to either appear before the workers’ compensation commissioner or a deputy workers’ compensation commissioner for a conference, or communicate with the workers’ compensation commissioner or a deputy workers’ compensation commissioner and with each other in any manner as may be prescribed to consider, so far as applicable to the particular case: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necessity or desirability of amending pleadings by formal amendment or prehearing order;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Agreeing to admissions of facts, documents or records not really controverted, to avoid unnecessary proof;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Limiting the number of witnesses;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Settling any facts of which the workers’ compensation commissioner or a deputy workers’ compensation commissioner is to be asked to take official notice;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Stating and simplifying the factual and legal issues to be determined;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Specifying the items and amounts of compensation claimed;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Specifying all proposed exhibits and proof thereof;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Consolidation of cases and bifurcation of issues;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Specifying all witnesses expected to testify;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Possibility of settlement;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2506.49(11)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Filing of advance briefs, if any;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2506.49(12)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Setting or altering dates for completion of discovery or completion of medical evidence by each party;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2506.49(13)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other matter which may facilitate, expedite, or simplify any contested case.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10A.318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10A.319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0A.318.pdf" Type="http://schemas.openxmlformats.org/officeDocument/2006/relationships/hyperlink" Id="rId4"/>
    <Relationship TargetMode="External" Target="https://www.legis.iowa.gov/docs/ico/chapter/10A.319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