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876—2506.40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(10A,87)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Insurance carrier as a party.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Whenever any insurance carrier shall issue a policy with a clause in substance providing that jurisdiction of the employer is jurisdiction of the insurance carrier, the insurance carrier shall be deemed a party in any action against the insured.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A.pdf" Type="http://schemas.openxmlformats.org/officeDocument/2006/relationships/hyperlink" Id="rId4"/>
    <Relationship TargetMode="External" Target="https://www.legis.iowa.gov/docs/ico/chapter/87.1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