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876—2506.37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Delivery of notice, orders, rulings and decisions.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Delivery of the original notice shall be made by the petitioning party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except that a party may deliver the original notice on a nonresident employer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 proposed or final decision, order or ruling may be delivered by the workers’ compensation division to any party by regular mail, by email or by WCES. Filing of a notice, ruling and decision in WCES is the official filing and start of any appeal or motion deadline.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2.pdf" Type="http://schemas.openxmlformats.org/officeDocument/2006/relationships/hyperlink" Id="rId4"/>
    <Relationship TargetMode="External" Target="https://www.legis.iowa.gov/docs/ico/chapter/85.3.pdf" Type="http://schemas.openxmlformats.org/officeDocument/2006/relationships/hyperlink" Id="rId5"/>
    <Relationship TargetMode="External" Target="https://www.legis.iowa.gov/docs/ico/chapter/17A.12.pdf" Type="http://schemas.openxmlformats.org/officeDocument/2006/relationships/hyperlink" Id="rId6"/>
    <Relationship TargetMode="External" Target="https://www.legis.iowa.gov/docs/ico/chapter/85.3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