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(10A,85,85A,85B,87)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Commencement by the workers’ compensation commissioner.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an aggrieved party, the workers’ compensation commissioner may initiate proceedings under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2506.32(10)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proceeding may be held before a deputy workers’ compensation commissioner or the workers’ compensation commissioner. The workers’ compensation commissioner shall be the only person to commence a proceeding under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2506.32(14)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unless such authority is specifically delegated by the workers’ compensation commissioner to a deputy workers’ compensation commissioner concerning a specific matter.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6.2506.32.pdf" Type="http://schemas.openxmlformats.org/officeDocument/2006/relationships/hyperlink" Id="rId4"/>
    <Relationship TargetMode="External" Target="https://www.legis.iowa.gov/docs/iac/rule/876.2506.32.pdf" Type="http://schemas.openxmlformats.org/officeDocument/2006/relationships/hyperlink" Id="rId5"/>
    <Relationship TargetMode="External" Target="https://www.legis.iowa.gov/docs/ico/chapter/10A.pdf" Type="http://schemas.openxmlformats.org/officeDocument/2006/relationships/hyperlink" Id="rId6"/>
    <Relationship TargetMode="External" Target="https://www.legis.iowa.gov/docs/ico/chapter/85.pdf" Type="http://schemas.openxmlformats.org/officeDocument/2006/relationships/hyperlink" Id="rId7"/>
    <Relationship TargetMode="External" Target="https://www.legis.iowa.gov/docs/ico/chapter/85B.pdf" Type="http://schemas.openxmlformats.org/officeDocument/2006/relationships/hyperlink" Id="rId8"/>
    <Relationship TargetMode="External" Target="https://www.legis.iowa.gov/docs/ico/chapter/87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