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876—2506.12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Electronic service and filing of pleadings and other papers.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2506.12(1)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This subrule is not adopted.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2506.12(2)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This subrule is not adopted.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2506.12(3)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This subrule is not adopted.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2506.12(4)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This subrule is not adopted.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2506.12(6)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This subrule is not adopted.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0408D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7/8/26, effective 6/30/26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