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871—3.11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(22,84A)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Release to a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