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821—1.7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terms have the meanings assigned to them by this rule wherever the terms appear in these rules, unless the context of usage clearly requires otherwise.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voter registration agency and the office of driver services, department of transportation.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“voter registration 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voter registration commission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“county 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county commissioner of registration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“Driver license clerk”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employee of the office of driver services, department of transportation, who has face-to-face contact with clients seeking a driver license or nonoperator identification card, or a county employee in the office of the county treasurer who performs a similar function.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“NCOA”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National Change of Address, and refers to the collection and distribution of information by the United States Postal Service or its licensed vendors; programs instituted to support that collection and distribution; or the information itself.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“Registrar”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“state registrar”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state registrar of voters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“Voter registration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department, division, or bureau in state government which provides voter registration services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 department, division, or bureau which merely makes mail-in voter registration applications available to its clients, employees, or general public is not a voter registration agency, nor is the office of driver services, department of transportation.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“Voter registration 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member of the voter registration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7/1/09, effective 7/1/09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.8.pdf" Type="http://schemas.openxmlformats.org/officeDocument/2006/relationships/hyperlink" Id="rId4"/>
    <Relationship TargetMode="External" Target="https://www.legis.iowa.gov/docs/ico/chapter/48.1.pdf" Type="http://schemas.openxmlformats.org/officeDocument/2006/relationships/hyperlink" Id="rId5"/>
    <Relationship TargetMode="External" Target="https://www.legis.iowa.gov/docs/ico/chapter/47.7.pdf" Type="http://schemas.openxmlformats.org/officeDocument/2006/relationships/hyperlink" Id="rId6"/>
    <Relationship TargetMode="External" Target="https://www.legis.iowa.gov/docs/ico/chapter/48A.19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