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811—5.17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(169,252J,272D)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Release of confidential licensing information for collection purposes.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