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761—20.9</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 xml:space="preserve">This rule prescribes procedures followed by the project management bureau for the procurement of architectural, landscape architectural, surveying, general engineering consultant, construction inspection, engineering and related professional and technical services by negotiation where selection is based on qualifications in compliance with </w:t>
      </w:r>
      <w:r>
        <w:rPr>
          <w:rFonts w:ascii="Times New Roman" w:hAnsi="Times New Roman"/>
          <w:b w:val="false"/>
          <w:i w:val="false"/>
          <w:color w:val="000000"/>
          <w:sz w:val="22"/>
        </w:rPr>
        <w:t>23 CFR Part 172</w:t>
      </w:r>
      <w:r>
        <w:rPr>
          <w:rFonts w:ascii="Times New Roman" w:hAnsi="Times New Roman"/>
          <w:b w:val="false"/>
          <w:i w:val="false"/>
          <w:color w:val="000000"/>
          <w:sz w:val="22"/>
        </w:rPr>
        <w:t>.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Project Management Bureau,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will document the need for outside services, a description of the needed services, the time frame within which the work must be performed, and the method of selection to be used. One of the following methods is to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process. More information can be found in subrule </w:t>
      </w:r>
      <w:hyperlink r:id="rId5">
        <w:r>
          <w:rPr>
            <w:rStyle w:val="Hyperlink"/>
            <w:rFonts w:ascii="Times New Roman" w:hAnsi="Times New Roman"/>
            <w:b w:val="false"/>
            <w:i w:val="false"/>
            <w:color w:val="000000"/>
            <w:sz w:val="22"/>
          </w:rPr>
          <w:t>20.9(3)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contract process. More information can be found in subrule </w:t>
      </w:r>
      <w:hyperlink r:id="rId6">
        <w:r>
          <w:rPr>
            <w:rStyle w:val="Hyperlink"/>
            <w:rFonts w:ascii="Times New Roman" w:hAnsi="Times New Roman"/>
            <w:b w:val="false"/>
            <w:i w:val="false"/>
            <w:color w:val="000000"/>
            <w:sz w:val="22"/>
          </w:rPr>
          <w:t>20.9(4)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Sole source or emergency selection. More information can be found in rule </w:t>
      </w:r>
      <w:hyperlink r:id="rId7">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The department will prepare an RFP that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request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RFP will be posted on the department’s website. The notification of the RFP being posted will be sent to all users who have signed up to receive the notification via GovDelivery. The notification will include the link to the website where the RFP is posted. More information can be found in subrule </w:t>
      </w:r>
      <w:hyperlink r:id="rId8">
        <w:r>
          <w:rPr>
            <w:rStyle w:val="Hyperlink"/>
            <w:rFonts w:ascii="Times New Roman" w:hAnsi="Times New Roman"/>
            <w:b w:val="false"/>
            <w:i w:val="false"/>
            <w:color w:val="000000"/>
            <w:sz w:val="22"/>
          </w:rPr>
          <w:t>20.9(1)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is to include at least two alternate firms. The committee is to document its reasoning when the number of selected firms is fewer than the minimum. The consultant steering committee is to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will determine whether negotiations may begin. If negotiations are approved, the department will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will post the results of the selection on the website identified in the GovDelivery notification. For firms not included on the ranked list of firms, the department will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will determine whether negotiations may begin. If negotiations are approved, the department will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will prepare an independent estimate of the cost of the proposed services, including a detailed estimate of the firm’s staff hours needed to complete the contract. Significant differences are to be evaluated and resolved to the satisfaction of both parties. If it is impractical to make an independent estimate, the department will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will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mutually satisfactory contract cannot be negotiated, the department will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initiate negotiations with the firm given next preference, and this procedure may be continued until a mutually satisfactory contract has been negotiated. If a satisfactory contract cannot be negotiated with any of the selected firms, the department will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Redefine the scope of the project or work and start over. More information can be found in subrule </w:t>
      </w:r>
      <w:hyperlink r:id="rId9">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all firms under this rule annually based on the contracts that were active during the fiscal year. Both the firm’s performance and quality of the final product shall be evaluated. The evaluation considers: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is to be given an opportunity to review, comment on and sign the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s://www.legis.iowa.gov/docs/iac/rule/761.20.9.pdf" Type="http://schemas.openxmlformats.org/officeDocument/2006/relationships/hyperlink" Id="rId5"/>
    <Relationship TargetMode="External" Target="https://www.legis.iowa.gov/docs/iac/rule/761.20.9.pdf" Type="http://schemas.openxmlformats.org/officeDocument/2006/relationships/hyperlink" Id="rId6"/>
    <Relationship TargetMode="External" Target="https://www.legis.iowa.gov/docs/iac/rule/761.20.7.pdf" Type="http://schemas.openxmlformats.org/officeDocument/2006/relationships/hyperlink" Id="rId7"/>
    <Relationship TargetMode="External" Target="https://www.legis.iowa.gov/docs/iac/rule/761.20.9.pdf" Type="http://schemas.openxmlformats.org/officeDocument/2006/relationships/hyperlink" Id="rId8"/>
    <Relationship TargetMode="External" Target="https://www.legis.iowa.gov/docs/iac/rule/761.20.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